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79" w:rsidRPr="0059265D" w:rsidRDefault="00D64F79">
      <w:pPr>
        <w:spacing w:after="0"/>
        <w:ind w:left="120"/>
        <w:rPr>
          <w:lang w:val="ru-RU"/>
        </w:rPr>
      </w:pPr>
      <w:bookmarkStart w:id="0" w:name="block-13648627"/>
    </w:p>
    <w:p w:rsidR="00D64F79" w:rsidRPr="0059265D" w:rsidRDefault="00CF4A11">
      <w:pPr>
        <w:rPr>
          <w:lang w:val="ru-RU"/>
        </w:rPr>
        <w:sectPr w:rsidR="00D64F79" w:rsidRPr="0059265D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bookmarkStart w:id="1" w:name="block-13648626"/>
      <w:bookmarkEnd w:id="0"/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59265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D64F79" w:rsidRPr="0059265D" w:rsidRDefault="0059265D">
      <w:pPr>
        <w:spacing w:after="0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D64F79" w:rsidRPr="0059265D" w:rsidRDefault="0059265D">
      <w:pPr>
        <w:spacing w:after="0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64F79" w:rsidRPr="0059265D" w:rsidRDefault="0059265D">
      <w:pPr>
        <w:spacing w:after="0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64F79" w:rsidRPr="0059265D" w:rsidRDefault="0059265D">
      <w:pPr>
        <w:spacing w:after="0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64F79" w:rsidRPr="0059265D" w:rsidRDefault="0059265D">
      <w:pPr>
        <w:spacing w:after="0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59265D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D64F79" w:rsidRPr="0059265D" w:rsidRDefault="00D64F79">
      <w:pPr>
        <w:rPr>
          <w:lang w:val="ru-RU"/>
        </w:rPr>
        <w:sectPr w:rsidR="00D64F79" w:rsidRPr="0059265D">
          <w:pgSz w:w="11906" w:h="16383"/>
          <w:pgMar w:top="1134" w:right="850" w:bottom="1134" w:left="1701" w:header="720" w:footer="720" w:gutter="0"/>
          <w:cols w:space="720"/>
        </w:sect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bookmarkStart w:id="2" w:name="block-13648630"/>
      <w:bookmarkEnd w:id="1"/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59265D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8" w:anchor="_ftn1">
        <w:r w:rsidRPr="0059265D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9" w:anchor="_ftn1">
        <w:r w:rsidRPr="0059265D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59265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59265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2" w:anchor="_ftn1">
        <w:r w:rsidRPr="0059265D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7A3568">
        <w:fldChar w:fldCharType="begin"/>
      </w:r>
      <w:r w:rsidR="00D64F79">
        <w:instrText>HYPERLINK</w:instrText>
      </w:r>
      <w:r w:rsidR="00D64F79" w:rsidRPr="0059265D">
        <w:rPr>
          <w:lang w:val="ru-RU"/>
        </w:rPr>
        <w:instrText xml:space="preserve"> "</w:instrText>
      </w:r>
      <w:r w:rsidR="00D64F79">
        <w:instrText>https</w:instrText>
      </w:r>
      <w:r w:rsidR="00D64F79" w:rsidRPr="0059265D">
        <w:rPr>
          <w:lang w:val="ru-RU"/>
        </w:rPr>
        <w:instrText>://</w:instrText>
      </w:r>
      <w:r w:rsidR="00D64F79">
        <w:instrText>workprogram</w:instrText>
      </w:r>
      <w:r w:rsidR="00D64F79" w:rsidRPr="0059265D">
        <w:rPr>
          <w:lang w:val="ru-RU"/>
        </w:rPr>
        <w:instrText>.</w:instrText>
      </w:r>
      <w:r w:rsidR="00D64F79">
        <w:instrText>edsoo</w:instrText>
      </w:r>
      <w:r w:rsidR="00D64F79" w:rsidRPr="0059265D">
        <w:rPr>
          <w:lang w:val="ru-RU"/>
        </w:rPr>
        <w:instrText>.</w:instrText>
      </w:r>
      <w:r w:rsidR="00D64F79">
        <w:instrText>ru</w:instrText>
      </w:r>
      <w:r w:rsidR="00D64F79" w:rsidRPr="0059265D">
        <w:rPr>
          <w:lang w:val="ru-RU"/>
        </w:rPr>
        <w:instrText>/</w:instrText>
      </w:r>
      <w:r w:rsidR="00D64F79">
        <w:instrText>templates</w:instrText>
      </w:r>
      <w:r w:rsidR="00D64F79" w:rsidRPr="0059265D">
        <w:rPr>
          <w:lang w:val="ru-RU"/>
        </w:rPr>
        <w:instrText>/415" \</w:instrText>
      </w:r>
      <w:r w:rsidR="00D64F79">
        <w:instrText>l</w:instrText>
      </w:r>
      <w:r w:rsidR="00D64F79" w:rsidRPr="0059265D">
        <w:rPr>
          <w:lang w:val="ru-RU"/>
        </w:rPr>
        <w:instrText xml:space="preserve"> "_</w:instrText>
      </w:r>
      <w:r w:rsidR="00D64F79">
        <w:instrText>ftn</w:instrText>
      </w:r>
      <w:r w:rsidR="00D64F79" w:rsidRPr="0059265D">
        <w:rPr>
          <w:lang w:val="ru-RU"/>
        </w:rPr>
        <w:instrText>1" \</w:instrText>
      </w:r>
      <w:r w:rsidR="00D64F79">
        <w:instrText>h</w:instrText>
      </w:r>
      <w:r w:rsidR="007A3568">
        <w:fldChar w:fldCharType="separate"/>
      </w:r>
      <w:r w:rsidRPr="0059265D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7A3568">
        <w:fldChar w:fldCharType="end"/>
      </w:r>
      <w:bookmarkEnd w:id="3"/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59265D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59265D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D64F79" w:rsidRPr="0059265D" w:rsidRDefault="007A3568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59265D" w:rsidRPr="0059265D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59265D" w:rsidRPr="0059265D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D64F79" w:rsidRPr="0059265D" w:rsidRDefault="007A3568">
      <w:pPr>
        <w:spacing w:after="0" w:line="264" w:lineRule="auto"/>
        <w:ind w:left="120"/>
        <w:jc w:val="both"/>
        <w:rPr>
          <w:lang w:val="ru-RU"/>
        </w:rPr>
      </w:pPr>
      <w:hyperlink r:id="rId13" w:anchor="_ftnref1">
        <w:r w:rsidR="0059265D" w:rsidRPr="0059265D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59265D" w:rsidRPr="0059265D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​</w:t>
      </w:r>
      <w:hyperlink r:id="rId14" w:anchor="_ftnref1">
        <w:r w:rsidRPr="0059265D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59265D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59265D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D64F79" w:rsidRPr="0059265D" w:rsidRDefault="007A356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D64F79">
        <w:instrText>HYPERLINK</w:instrText>
      </w:r>
      <w:r w:rsidR="00D64F79" w:rsidRPr="0059265D">
        <w:rPr>
          <w:lang w:val="ru-RU"/>
        </w:rPr>
        <w:instrText xml:space="preserve"> "</w:instrText>
      </w:r>
      <w:r w:rsidR="00D64F79">
        <w:instrText>https</w:instrText>
      </w:r>
      <w:r w:rsidR="00D64F79" w:rsidRPr="0059265D">
        <w:rPr>
          <w:lang w:val="ru-RU"/>
        </w:rPr>
        <w:instrText>://</w:instrText>
      </w:r>
      <w:r w:rsidR="00D64F79">
        <w:instrText>workprogram</w:instrText>
      </w:r>
      <w:r w:rsidR="00D64F79" w:rsidRPr="0059265D">
        <w:rPr>
          <w:lang w:val="ru-RU"/>
        </w:rPr>
        <w:instrText>.</w:instrText>
      </w:r>
      <w:r w:rsidR="00D64F79">
        <w:instrText>edsoo</w:instrText>
      </w:r>
      <w:r w:rsidR="00D64F79" w:rsidRPr="0059265D">
        <w:rPr>
          <w:lang w:val="ru-RU"/>
        </w:rPr>
        <w:instrText>.</w:instrText>
      </w:r>
      <w:r w:rsidR="00D64F79">
        <w:instrText>ru</w:instrText>
      </w:r>
      <w:r w:rsidR="00D64F79" w:rsidRPr="0059265D">
        <w:rPr>
          <w:lang w:val="ru-RU"/>
        </w:rPr>
        <w:instrText>/</w:instrText>
      </w:r>
      <w:r w:rsidR="00D64F79">
        <w:instrText>templates</w:instrText>
      </w:r>
      <w:r w:rsidR="00D64F79" w:rsidRPr="0059265D">
        <w:rPr>
          <w:lang w:val="ru-RU"/>
        </w:rPr>
        <w:instrText>/415" \</w:instrText>
      </w:r>
      <w:r w:rsidR="00D64F79">
        <w:instrText>l</w:instrText>
      </w:r>
      <w:r w:rsidR="00D64F79" w:rsidRPr="0059265D">
        <w:rPr>
          <w:lang w:val="ru-RU"/>
        </w:rPr>
        <w:instrText xml:space="preserve"> "_</w:instrText>
      </w:r>
      <w:r w:rsidR="00D64F79">
        <w:instrText>ftnref</w:instrText>
      </w:r>
      <w:r w:rsidR="00D64F79" w:rsidRPr="0059265D">
        <w:rPr>
          <w:lang w:val="ru-RU"/>
        </w:rPr>
        <w:instrText>1" \</w:instrText>
      </w:r>
      <w:r w:rsidR="00D64F79">
        <w:instrText>h</w:instrText>
      </w:r>
      <w:r>
        <w:fldChar w:fldCharType="separate"/>
      </w:r>
      <w:r w:rsidR="0059265D" w:rsidRPr="0059265D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59265D" w:rsidRPr="0059265D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D64F79" w:rsidRPr="0059265D" w:rsidRDefault="00D64F79">
      <w:pPr>
        <w:rPr>
          <w:lang w:val="ru-RU"/>
        </w:rPr>
        <w:sectPr w:rsidR="00D64F79" w:rsidRPr="0059265D">
          <w:pgSz w:w="11906" w:h="16383"/>
          <w:pgMar w:top="1134" w:right="850" w:bottom="1134" w:left="1701" w:header="720" w:footer="720" w:gutter="0"/>
          <w:cols w:space="720"/>
        </w:sect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bookmarkStart w:id="5" w:name="block-13648628"/>
      <w:bookmarkEnd w:id="2"/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64F79" w:rsidRPr="0059265D" w:rsidRDefault="005926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64F79" w:rsidRPr="0059265D" w:rsidRDefault="005926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64F79" w:rsidRPr="0059265D" w:rsidRDefault="005926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D64F79" w:rsidRPr="0059265D" w:rsidRDefault="005926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D64F79" w:rsidRPr="0059265D" w:rsidRDefault="005926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D64F79" w:rsidRPr="0059265D" w:rsidRDefault="005926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D64F79" w:rsidRPr="0059265D" w:rsidRDefault="005926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64F79" w:rsidRPr="0059265D" w:rsidRDefault="005926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64F79" w:rsidRPr="0059265D" w:rsidRDefault="005926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D64F79" w:rsidRPr="0059265D" w:rsidRDefault="005926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D64F79" w:rsidRDefault="005926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D64F79" w:rsidRPr="0059265D" w:rsidRDefault="0059265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64F79" w:rsidRPr="0059265D" w:rsidRDefault="0059265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64F79" w:rsidRPr="0059265D" w:rsidRDefault="0059265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D64F79" w:rsidRPr="0059265D" w:rsidRDefault="0059265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D64F79" w:rsidRPr="0059265D" w:rsidRDefault="0059265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D64F79" w:rsidRPr="0059265D" w:rsidRDefault="0059265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D64F79" w:rsidRPr="0059265D" w:rsidRDefault="0059265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D64F79" w:rsidRPr="0059265D" w:rsidRDefault="0059265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D64F79" w:rsidRPr="0059265D" w:rsidRDefault="0059265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64F79" w:rsidRDefault="0059265D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59265D">
        <w:rPr>
          <w:rFonts w:ascii="Times New Roman" w:hAnsi="Times New Roman"/>
          <w:color w:val="000000"/>
          <w:sz w:val="28"/>
          <w:lang w:val="ru-RU"/>
        </w:rPr>
        <w:t>:</w:t>
      </w:r>
    </w:p>
    <w:p w:rsidR="00D64F79" w:rsidRPr="0059265D" w:rsidRDefault="0059265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64F79" w:rsidRPr="0059265D" w:rsidRDefault="0059265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D64F79" w:rsidRPr="0059265D" w:rsidRDefault="0059265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64F79" w:rsidRPr="0059265D" w:rsidRDefault="0059265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D64F79" w:rsidRPr="0059265D" w:rsidRDefault="0059265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64F79" w:rsidRPr="0059265D" w:rsidRDefault="0059265D">
      <w:pPr>
        <w:spacing w:after="0" w:line="264" w:lineRule="auto"/>
        <w:ind w:firstLine="60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64F79" w:rsidRPr="0059265D" w:rsidRDefault="0059265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D64F79" w:rsidRDefault="0059265D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64F79" w:rsidRDefault="0059265D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D64F79" w:rsidRPr="0059265D" w:rsidRDefault="0059265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59265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D64F79" w:rsidRDefault="0059265D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D64F79" w:rsidRDefault="0059265D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D64F79" w:rsidRPr="0059265D" w:rsidRDefault="0059265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59265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D64F79" w:rsidRDefault="0059265D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D64F79" w:rsidRPr="0059265D" w:rsidRDefault="0059265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64F79" w:rsidRPr="0059265D" w:rsidRDefault="0059265D">
      <w:pPr>
        <w:spacing w:after="0" w:line="264" w:lineRule="auto"/>
        <w:ind w:left="120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9265D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59265D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64F79" w:rsidRPr="0059265D" w:rsidRDefault="00D64F79">
      <w:pPr>
        <w:spacing w:after="0" w:line="264" w:lineRule="auto"/>
        <w:ind w:left="120"/>
        <w:jc w:val="both"/>
        <w:rPr>
          <w:lang w:val="ru-RU"/>
        </w:rPr>
      </w:pP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D64F79" w:rsidRPr="0059265D" w:rsidRDefault="0059265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D64F79" w:rsidRPr="0059265D" w:rsidRDefault="00D64F79">
      <w:pPr>
        <w:rPr>
          <w:lang w:val="ru-RU"/>
        </w:rPr>
        <w:sectPr w:rsidR="00D64F79" w:rsidRPr="0059265D">
          <w:pgSz w:w="11906" w:h="16383"/>
          <w:pgMar w:top="1134" w:right="850" w:bottom="1134" w:left="1701" w:header="720" w:footer="720" w:gutter="0"/>
          <w:cols w:space="720"/>
        </w:sectPr>
      </w:pPr>
    </w:p>
    <w:p w:rsidR="00D64F79" w:rsidRDefault="0059265D">
      <w:pPr>
        <w:spacing w:after="0"/>
        <w:ind w:left="120"/>
      </w:pPr>
      <w:bookmarkStart w:id="6" w:name="block-13648629"/>
      <w:bookmarkEnd w:id="5"/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64F79" w:rsidRDefault="005926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89"/>
        <w:gridCol w:w="4272"/>
        <w:gridCol w:w="1598"/>
        <w:gridCol w:w="1841"/>
        <w:gridCol w:w="1910"/>
        <w:gridCol w:w="3130"/>
      </w:tblGrid>
      <w:tr w:rsidR="00D64F79" w:rsidTr="0059265D">
        <w:trPr>
          <w:trHeight w:val="144"/>
          <w:tblCellSpacing w:w="20" w:type="nil"/>
        </w:trPr>
        <w:tc>
          <w:tcPr>
            <w:tcW w:w="13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43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4F79" w:rsidRDefault="00D64F79">
            <w:pPr>
              <w:spacing w:after="0"/>
              <w:ind w:left="135"/>
            </w:pPr>
          </w:p>
        </w:tc>
      </w:tr>
      <w:tr w:rsidR="00D64F79" w:rsidTr="00592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</w:tr>
      <w:tr w:rsidR="00D64F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20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 w:rsidRPr="007203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20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 w:rsidRPr="007203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20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 w:rsidRPr="007203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203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 w:rsidRPr="007203B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203B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203B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D64F79" w:rsidTr="00592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D64F79"/>
        </w:tc>
      </w:tr>
      <w:tr w:rsidR="00D64F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54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A2E3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 w:rsidRPr="00FA2E3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A2E3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A2E3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D64F79" w:rsidTr="00592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D64F79"/>
        </w:tc>
      </w:tr>
      <w:tr w:rsidR="00D64F79" w:rsidRPr="00CF4A11" w:rsidTr="00592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6E4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E4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6E4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6E4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E4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6E4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D64F79" w:rsidTr="00592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  <w:vAlign w:val="center"/>
          </w:tcPr>
          <w:p w:rsidR="00D64F79" w:rsidRDefault="00D64F79"/>
        </w:tc>
      </w:tr>
    </w:tbl>
    <w:p w:rsidR="00D64F79" w:rsidRDefault="00D64F79">
      <w:pPr>
        <w:sectPr w:rsidR="00D64F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152E1" w:rsidRPr="00CF4A11" w:rsidRDefault="0059265D" w:rsidP="009152E1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9152E1" w:rsidRPr="008F028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9152E1">
        <w:rPr>
          <w:rFonts w:ascii="Times New Roman" w:hAnsi="Times New Roman"/>
          <w:b/>
          <w:color w:val="000000"/>
          <w:sz w:val="28"/>
          <w:lang w:val="ru-RU"/>
        </w:rPr>
        <w:t xml:space="preserve">        </w:t>
      </w:r>
      <w:r w:rsidR="009152E1" w:rsidRPr="00CF4A11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2 КЛАСС          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13"/>
        <w:gridCol w:w="3158"/>
        <w:gridCol w:w="1616"/>
        <w:gridCol w:w="1559"/>
        <w:gridCol w:w="1276"/>
        <w:gridCol w:w="5718"/>
      </w:tblGrid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4451" w:type="dxa"/>
            <w:gridSpan w:val="3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57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образовательныересурсы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2E1" w:rsidRPr="00CF4A11" w:rsidRDefault="009152E1" w:rsidP="009152E1">
            <w:pPr>
              <w:rPr>
                <w:sz w:val="24"/>
                <w:szCs w:val="24"/>
              </w:rPr>
            </w:pPr>
          </w:p>
        </w:tc>
        <w:tc>
          <w:tcPr>
            <w:tcW w:w="315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2E1" w:rsidRPr="00CF4A11" w:rsidRDefault="009152E1" w:rsidP="009152E1">
            <w:pPr>
              <w:rPr>
                <w:sz w:val="24"/>
                <w:szCs w:val="24"/>
              </w:rPr>
            </w:pP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Контрольныеработы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</w:p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7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152E1" w:rsidRPr="00CF4A11" w:rsidRDefault="009152E1" w:rsidP="009152E1">
            <w:pPr>
              <w:rPr>
                <w:sz w:val="24"/>
                <w:szCs w:val="24"/>
              </w:rPr>
            </w:pPr>
          </w:p>
        </w:tc>
      </w:tr>
      <w:tr w:rsidR="009152E1" w:rsidRPr="00CF4A11" w:rsidTr="009152E1">
        <w:trPr>
          <w:trHeight w:val="577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Общие</w:t>
            </w: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сведения о языке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619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Фонетика и графика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647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Лексика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Составслова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Морфология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Синтаксис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 и пунктуация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410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CF4A1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713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Развитиеречи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DC7E80" w:rsidP="00DC7E80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sz w:val="24"/>
                <w:szCs w:val="24"/>
              </w:rPr>
            </w:pPr>
            <w:r w:rsidRPr="00CF4A11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CF4A11">
                <w:rPr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3871" w:type="dxa"/>
            <w:gridSpan w:val="2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152E1" w:rsidRPr="00CF4A11" w:rsidTr="009152E1">
        <w:trPr>
          <w:trHeight w:val="144"/>
          <w:tblCellSpacing w:w="20" w:type="nil"/>
        </w:trPr>
        <w:tc>
          <w:tcPr>
            <w:tcW w:w="3871" w:type="dxa"/>
            <w:gridSpan w:val="2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F4A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718" w:type="dxa"/>
            <w:tcMar>
              <w:top w:w="50" w:type="dxa"/>
              <w:left w:w="100" w:type="dxa"/>
            </w:tcMar>
            <w:vAlign w:val="center"/>
          </w:tcPr>
          <w:p w:rsidR="009152E1" w:rsidRPr="00CF4A11" w:rsidRDefault="009152E1" w:rsidP="009152E1">
            <w:pPr>
              <w:rPr>
                <w:sz w:val="24"/>
                <w:szCs w:val="24"/>
              </w:rPr>
            </w:pPr>
          </w:p>
        </w:tc>
      </w:tr>
    </w:tbl>
    <w:p w:rsidR="009152E1" w:rsidRDefault="009152E1" w:rsidP="009152E1">
      <w:pPr>
        <w:rPr>
          <w:lang w:val="ru-RU"/>
        </w:rPr>
      </w:pPr>
    </w:p>
    <w:p w:rsidR="00970BE9" w:rsidRDefault="00970BE9" w:rsidP="009152E1">
      <w:pPr>
        <w:rPr>
          <w:lang w:val="ru-RU"/>
        </w:rPr>
      </w:pPr>
    </w:p>
    <w:p w:rsidR="00970BE9" w:rsidRDefault="00970BE9" w:rsidP="00970BE9">
      <w:pPr>
        <w:rPr>
          <w:lang w:val="ru-RU"/>
        </w:rPr>
      </w:pPr>
    </w:p>
    <w:p w:rsidR="00970BE9" w:rsidRPr="00970BE9" w:rsidRDefault="00970BE9" w:rsidP="00970BE9">
      <w:pPr>
        <w:rPr>
          <w:lang w:val="ru-RU"/>
        </w:rPr>
        <w:sectPr w:rsidR="00970BE9" w:rsidRPr="00970B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4F79" w:rsidRDefault="005926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D64F79" w:rsidTr="00970BE9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4F79" w:rsidRDefault="00D64F79">
            <w:pPr>
              <w:spacing w:after="0"/>
              <w:ind w:left="135"/>
            </w:pPr>
          </w:p>
        </w:tc>
      </w:tr>
      <w:tr w:rsidR="00D64F79" w:rsidTr="00970B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</w:tr>
      <w:tr w:rsidR="00D64F7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D64F79" w:rsidP="00970B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D64F79" w:rsidP="00970BE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64F7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D64F79" w:rsidP="00970B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64F79" w:rsidRDefault="00D64F79" w:rsidP="00970BE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RPr="00CF4A11" w:rsidTr="00970BE9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0BE9" w:rsidTr="00970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0BE9" w:rsidRPr="00970BE9" w:rsidRDefault="00970BE9" w:rsidP="00970BE9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970BE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70BE9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970BE9" w:rsidRPr="00E43BF9" w:rsidRDefault="00970BE9" w:rsidP="00970BE9"/>
        </w:tc>
      </w:tr>
      <w:tr w:rsidR="00970BE9" w:rsidTr="00970B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0BE9" w:rsidRPr="0059265D" w:rsidRDefault="00970BE9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70BE9" w:rsidRDefault="00970BE9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70BE9" w:rsidRPr="00970BE9" w:rsidRDefault="00970BE9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970BE9" w:rsidRPr="00970BE9" w:rsidRDefault="00970BE9" w:rsidP="00970B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</w:tcPr>
          <w:p w:rsidR="00970BE9" w:rsidRDefault="00970BE9" w:rsidP="00970BE9"/>
        </w:tc>
      </w:tr>
    </w:tbl>
    <w:p w:rsidR="00D64F79" w:rsidRDefault="00D64F79">
      <w:pPr>
        <w:sectPr w:rsidR="00D64F7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4F79" w:rsidRDefault="005926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D64F7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64F79" w:rsidRDefault="00D64F79">
            <w:pPr>
              <w:spacing w:after="0"/>
              <w:ind w:left="135"/>
            </w:pPr>
          </w:p>
        </w:tc>
      </w:tr>
      <w:tr w:rsidR="00D64F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 w:rsidRPr="00CF4A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265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64F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Default="00D64F79">
            <w:pPr>
              <w:spacing w:after="0"/>
              <w:ind w:left="135"/>
            </w:pPr>
          </w:p>
        </w:tc>
      </w:tr>
      <w:tr w:rsidR="00D64F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64F79" w:rsidRDefault="00D64F79"/>
        </w:tc>
      </w:tr>
    </w:tbl>
    <w:p w:rsidR="00D64F79" w:rsidRPr="009152E1" w:rsidRDefault="00D64F79">
      <w:pPr>
        <w:rPr>
          <w:lang w:val="ru-RU"/>
        </w:rPr>
        <w:sectPr w:rsidR="00D64F79" w:rsidRPr="00915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4F79" w:rsidRPr="009152E1" w:rsidRDefault="00D64F79">
      <w:pPr>
        <w:rPr>
          <w:lang w:val="ru-RU"/>
        </w:rPr>
        <w:sectPr w:rsidR="00D64F79" w:rsidRPr="009152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265D" w:rsidRPr="0059265D" w:rsidRDefault="0059265D" w:rsidP="0059265D">
      <w:pPr>
        <w:keepLines/>
        <w:widowControl w:val="0"/>
        <w:spacing w:after="0"/>
        <w:ind w:left="119"/>
        <w:rPr>
          <w:lang w:val="ru-RU"/>
        </w:rPr>
      </w:pPr>
      <w:bookmarkStart w:id="7" w:name="block-13648632"/>
      <w:bookmarkEnd w:id="6"/>
      <w:r w:rsidRPr="006E4B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:rsidR="00D64F79" w:rsidRDefault="005926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1"/>
        <w:gridCol w:w="3785"/>
        <w:gridCol w:w="947"/>
        <w:gridCol w:w="1841"/>
        <w:gridCol w:w="1910"/>
        <w:gridCol w:w="1608"/>
        <w:gridCol w:w="2995"/>
      </w:tblGrid>
      <w:tr w:rsidR="0059265D" w:rsidTr="0059265D">
        <w:trPr>
          <w:trHeight w:val="144"/>
          <w:tblCellSpacing w:w="20" w:type="nil"/>
        </w:trPr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3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4314" w:type="dxa"/>
            <w:gridSpan w:val="3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2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64F79" w:rsidRDefault="00D64F79">
            <w:pPr>
              <w:spacing w:after="0"/>
              <w:ind w:left="135"/>
            </w:pPr>
          </w:p>
        </w:tc>
      </w:tr>
      <w:tr w:rsidR="0059265D" w:rsidTr="00592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64F79" w:rsidRDefault="00D64F79">
            <w:pPr>
              <w:spacing w:after="0"/>
              <w:ind w:left="135"/>
            </w:pPr>
          </w:p>
        </w:tc>
        <w:tc>
          <w:tcPr>
            <w:tcW w:w="17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64F79" w:rsidRDefault="00D64F79"/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196E4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 w:rsidRPr="00196E4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96E4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6E4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63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2D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 w:rsidRPr="00E32D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2D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2D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81B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 w:rsidRPr="00881B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81B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81B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426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 w:rsidRPr="0084265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4265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426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8177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 w:rsidRPr="0081775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1775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177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A26B9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 w:rsidRPr="00A26B9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26B91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26B9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315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 w:rsidRPr="0073150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3150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3150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9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0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1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2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3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45E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4">
              <w:r w:rsidRPr="00745E2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45E2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45E2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 Я, 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15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6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7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8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9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0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1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2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3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845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4">
              <w:r w:rsidRPr="00E845E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845E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845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5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6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7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8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9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0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90A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1">
              <w:r w:rsidRPr="00B90AD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90AD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90A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2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3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4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5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6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511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7">
              <w:r w:rsidRPr="00E5114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5114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511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8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9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0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1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2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3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4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3400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5">
              <w:r w:rsidRPr="003400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3400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3400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6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7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350C6F" w:rsidRDefault="00350C6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102623">
              <w:rPr>
                <w:lang w:val="ru-RU"/>
              </w:rPr>
              <w:t>1</w:t>
            </w:r>
            <w:r>
              <w:rPr>
                <w:lang w:val="ru-RU"/>
              </w:rPr>
              <w:t>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8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9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0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1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BF731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2">
              <w:r w:rsidRPr="00BF73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BF731B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BF73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3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4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5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6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7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8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59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F20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0">
              <w:r w:rsidRPr="00EF202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F202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F20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1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2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3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4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5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6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7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8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9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0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1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2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3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4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5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305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6">
              <w:r w:rsidRPr="00C305A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305A9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305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7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8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9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Речевой этикет: ситуация благодарности. Мягкий знак. </w:t>
            </w: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Когда употребляется в словах буква "мягкий знак"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0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1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2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CA42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3">
              <w:r w:rsidRPr="00CA42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A423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CA42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4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5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6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7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8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9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0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1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2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FC43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3">
              <w:r w:rsidRPr="00FC43D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C43D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C43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4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5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6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7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8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9F2F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9">
              <w:r w:rsidRPr="009F2F0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F2F0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F2F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066C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0">
              <w:r w:rsidRPr="00066C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066C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1">
              <w:r w:rsidRPr="00066C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066C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2">
              <w:r w:rsidRPr="00066C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066C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3">
              <w:r w:rsidRPr="00066C3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66C33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66C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37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4">
              <w:r w:rsidRPr="00E337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37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5">
              <w:r w:rsidRPr="00E337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E337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6">
              <w:r w:rsidRPr="00E337B8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E337B8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E337B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7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8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9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0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1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7E46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2">
              <w:r w:rsidRPr="007E46F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7E46F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46F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4E5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3">
              <w:r w:rsidRPr="004E54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4E5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4">
              <w:r w:rsidRPr="004E54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59265D" w:rsidRPr="00CF4A11" w:rsidTr="0059265D">
        <w:trPr>
          <w:trHeight w:val="144"/>
          <w:tblCellSpacing w:w="20" w:type="nil"/>
        </w:trPr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890" w:type="dxa"/>
            <w:tcMar>
              <w:top w:w="50" w:type="dxa"/>
              <w:left w:w="100" w:type="dxa"/>
            </w:tcMar>
            <w:vAlign w:val="center"/>
          </w:tcPr>
          <w:p w:rsidR="0059265D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59265D" w:rsidRDefault="0059265D">
            <w:pPr>
              <w:spacing w:after="0"/>
              <w:ind w:left="135"/>
              <w:jc w:val="center"/>
            </w:pPr>
          </w:p>
        </w:tc>
        <w:tc>
          <w:tcPr>
            <w:tcW w:w="1731" w:type="dxa"/>
            <w:tcMar>
              <w:top w:w="50" w:type="dxa"/>
              <w:left w:w="100" w:type="dxa"/>
            </w:tcMar>
            <w:vAlign w:val="center"/>
          </w:tcPr>
          <w:p w:rsidR="0059265D" w:rsidRPr="00102623" w:rsidRDefault="0010262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59265D" w:rsidRPr="0059265D" w:rsidRDefault="0059265D">
            <w:pPr>
              <w:rPr>
                <w:lang w:val="ru-RU"/>
              </w:rPr>
            </w:pPr>
            <w:r w:rsidRPr="004E54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5">
              <w:r w:rsidRPr="004E54C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4E54C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E54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/13/1/</w:t>
              </w:r>
            </w:hyperlink>
          </w:p>
        </w:tc>
      </w:tr>
      <w:tr w:rsidR="00D64F79" w:rsidTr="00592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64F79" w:rsidRPr="0059265D" w:rsidRDefault="0059265D">
            <w:pPr>
              <w:spacing w:after="0"/>
              <w:ind w:left="135"/>
              <w:rPr>
                <w:lang w:val="ru-RU"/>
              </w:rPr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 w:rsidRPr="005926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D64F79" w:rsidRDefault="005926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726" w:type="dxa"/>
            <w:gridSpan w:val="2"/>
            <w:tcMar>
              <w:top w:w="50" w:type="dxa"/>
              <w:left w:w="100" w:type="dxa"/>
            </w:tcMar>
            <w:vAlign w:val="center"/>
          </w:tcPr>
          <w:p w:rsidR="00D64F79" w:rsidRDefault="00D64F79"/>
        </w:tc>
      </w:tr>
    </w:tbl>
    <w:p w:rsidR="00970BE9" w:rsidRDefault="00970BE9"/>
    <w:p w:rsidR="00970BE9" w:rsidRDefault="00970BE9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CF4A1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52E1">
        <w:rPr>
          <w:rFonts w:ascii="Times New Roman" w:hAnsi="Times New Roman" w:cs="Times New Roman"/>
          <w:b/>
          <w:sz w:val="28"/>
          <w:szCs w:val="28"/>
          <w:lang w:val="ru-RU"/>
        </w:rPr>
        <w:t>Поурочное планирование     2  класс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</w:t>
      </w:r>
    </w:p>
    <w:tbl>
      <w:tblPr>
        <w:tblpPr w:leftFromText="180" w:rightFromText="180" w:vertAnchor="text" w:horzAnchor="margin" w:tblpXSpec="center" w:tblpY="348"/>
        <w:tblW w:w="14701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08"/>
        <w:gridCol w:w="5855"/>
        <w:gridCol w:w="850"/>
        <w:gridCol w:w="949"/>
        <w:gridCol w:w="894"/>
        <w:gridCol w:w="992"/>
        <w:gridCol w:w="4253"/>
      </w:tblGrid>
      <w:tr w:rsidR="00CF4A11" w:rsidTr="00CF4A11">
        <w:trPr>
          <w:trHeight w:val="144"/>
          <w:tblCellSpacing w:w="20" w:type="nil"/>
        </w:trPr>
        <w:tc>
          <w:tcPr>
            <w:tcW w:w="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58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2693" w:type="dxa"/>
            <w:gridSpan w:val="3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Default="00CF4A11" w:rsidP="00CF4A11"/>
        </w:tc>
        <w:tc>
          <w:tcPr>
            <w:tcW w:w="58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Default="00CF4A11" w:rsidP="00CF4A11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ты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Практические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работы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/>
          <w:p w:rsidR="00CF4A11" w:rsidRPr="006F0D6D" w:rsidRDefault="00CF4A11" w:rsidP="00CF4A11">
            <w:pPr>
              <w:rPr>
                <w:rFonts w:ascii="Times New Roman" w:hAnsi="Times New Roman" w:cs="Times New Roman"/>
                <w:b/>
              </w:rPr>
            </w:pPr>
            <w:r w:rsidRPr="006F0D6D">
              <w:rPr>
                <w:rFonts w:ascii="Times New Roman" w:hAnsi="Times New Roman" w:cs="Times New Roman"/>
                <w:b/>
              </w:rPr>
              <w:t>Дата</w:t>
            </w:r>
          </w:p>
          <w:p w:rsidR="00CF4A11" w:rsidRPr="00DC7E80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изучен</w:t>
            </w: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ия</w:t>
            </w:r>
          </w:p>
        </w:tc>
        <w:tc>
          <w:tcPr>
            <w:tcW w:w="4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Default="00CF4A11" w:rsidP="00CF4A11"/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hyperlink r:id="rId216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4.09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hyperlink r:id="rId217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ексика: о происхождении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hyperlink r:id="rId218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hyperlink r:id="rId219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hyperlink r:id="rId220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rPr>
                <w:sz w:val="20"/>
                <w:szCs w:val="20"/>
              </w:rPr>
            </w:pPr>
            <w:hyperlink r:id="rId221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sz w:val="20"/>
                <w:szCs w:val="20"/>
              </w:rPr>
            </w:pPr>
            <w:hyperlink r:id="rId222" w:history="1">
              <w:r w:rsidRPr="006E7841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22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24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hyperlink r:id="rId225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hyperlink r:id="rId226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ru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r w:rsidRPr="009152E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  <w:t>Российская электронная школа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  <w:hyperlink r:id="rId227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://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resh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edu</w:t>
              </w:r>
              <w:r w:rsidRPr="009152E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  <w:lang w:val="ru-RU"/>
                </w:rPr>
                <w:t>.</w:t>
              </w:r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28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29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30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1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2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25.09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3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4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5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Восклицательные и невосклицательные предложения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Повествовательные, вопросительные, побудительные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28.09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6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37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№1 по теме «Предложение»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29.09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38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hyperlink r:id="rId239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40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http://nsc.1september.ru/uro</w:t>
              </w:r>
            </w:hyperlink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главными и второстепенными членами предложения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1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Установление связи слов в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4.10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2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3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4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9.10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5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46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10.10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7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8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49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0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1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17.10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2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3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Лексика: работаем с толковым словарем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4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5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№2по теме «Лексика»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23.10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24.10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7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25.10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8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59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0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1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2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-36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63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9.11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64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 слова: нулевое окончание (наблюдение)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10.11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66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68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69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17.11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70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  <w:ind w:left="135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 слова: тренинг. Нахождение однокоренных слов. 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Выделение корня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271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 слова: как образуются слова (наблюдение)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72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73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23.11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74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24.11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7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7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28.11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77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278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Фонетика: различаем звуки и буквы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30.11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7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80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CF4A11" w:rsidRDefault="00CF4A11" w:rsidP="00CF4A11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</w:p>
          <w:p w:rsidR="00CF4A11" w:rsidRDefault="00CF4A11" w:rsidP="00CF4A11">
            <w:pPr>
              <w:spacing w:after="0"/>
            </w:pP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 слов с безударным гласным звуком в корне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4.12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81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82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83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84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8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86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8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288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Контрольное списывание.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8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90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hyperlink r:id="rId29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92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http://nsc.1september.ru/uro</w:t>
              </w:r>
            </w:hyperlink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9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94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Ф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онетика: учимся характеризовать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9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296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25.12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297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28.12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98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№3 по теме «Безударные гласные в корне слова»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29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0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01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9.01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02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10.01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03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0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05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06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0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диктант №4 «Гласные после шипящих, </w:t>
            </w: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сочетания чк, чн, чт»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17.01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08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Р/р. Составление текста по рисунку на тему "День рождения"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09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1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11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23.01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12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24.01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1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25.01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14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hyperlink r:id="rId315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16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30.01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1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согласных звуков в корне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31.01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18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19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словарный диктант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2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2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hyperlink r:id="rId322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23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2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9.02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25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26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Контрольное списывание текста.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2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28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29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hyperlink r:id="rId332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33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имена, </w:t>
            </w: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фамилии, отчества людей, клички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35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28.02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29.02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8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Морфология: изменение по числам имен существительных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3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4.03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40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41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42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4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4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на тему пословицы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4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4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47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текста-повествования на тему "Как приготовить салат"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48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4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5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Контрольный диктант №5 по теме «Орфограммы корня»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5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52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5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5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4.04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55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5.04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line="271" w:lineRule="auto"/>
              <w:ind w:left="0" w:right="464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56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http://nsportal.ru/nachalnaya</w:t>
              </w:r>
            </w:hyperlink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r w:rsidRPr="006E7841"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  <w:t>-shkola</w:t>
            </w: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57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9.04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58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FE59A5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(рассказа или сказки) на тему "Путешествие снежинки на землю"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10.04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59" w:history="1">
              <w:r w:rsidRPr="006E7841">
                <w:rPr>
                  <w:rStyle w:val="ad"/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11.04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0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Р/р. Текст-описание. Составление текста-описания натюрморта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12.04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№6 по теме «Части речи»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2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63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FE59A5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 о своем любимом домашнем питомце по вопросам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17.04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64" w:history="1">
              <w:r w:rsidRPr="006E7841">
                <w:rPr>
                  <w:rStyle w:val="ad"/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текста по рисунку с включением в него диалога. Практикум по овладению диалогической </w:t>
            </w: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речью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18.04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65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19.04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23.04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68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24.04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6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25.04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70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26.04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71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72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30.04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hyperlink r:id="rId373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М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6.05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74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7.05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75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Морфология. Тренинг. Отработка темы "Предлоги"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8.05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76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13.05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7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http://www.uchportal.r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Морфология: роль имён существительных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14.05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78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Морфология: роль глаголов в тексте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15.05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79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16.05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80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17.05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81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http://festival.1septe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mber.ru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речи, 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20.05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82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21.05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hyperlink r:id="rId38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84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http://nsc.1september.ru/uro</w:t>
              </w:r>
            </w:hyperlink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правописание суффиксов имён существительных; правописание парных по глухости-звонкости согласных звуков в корне слова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23.05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85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</w:t>
              </w:r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://</w:t>
              </w:r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festival</w:t>
              </w:r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.1</w:t>
              </w:r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septe</w:t>
              </w:r>
            </w:hyperlink>
            <w:r w:rsidRPr="009152E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mber</w:t>
            </w:r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.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ru</w:t>
            </w:r>
          </w:p>
          <w:p w:rsidR="00CF4A11" w:rsidRPr="009152E1" w:rsidRDefault="00CF4A11" w:rsidP="00CF4A11">
            <w:pPr>
              <w:pStyle w:val="TableParagraph"/>
              <w:spacing w:before="19" w:line="266" w:lineRule="auto"/>
              <w:ind w:right="465"/>
              <w:rPr>
                <w:color w:val="4F81BD" w:themeColor="accent1"/>
                <w:sz w:val="20"/>
                <w:szCs w:val="20"/>
                <w:lang w:val="en-US"/>
              </w:rPr>
            </w:pPr>
          </w:p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86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http://nsc.1september.ru/uro</w:t>
              </w:r>
            </w:hyperlink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правописание суффиксов имен прилагательных; правописание слов с разделительным мягким знаком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24.05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hyperlink r:id="rId387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http://rusedu.net</w:t>
              </w:r>
            </w:hyperlink>
          </w:p>
          <w:p w:rsidR="00CF4A11" w:rsidRPr="009152E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88">
              <w:r w:rsidRPr="009152E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http://nsc.1september.ru/uro</w:t>
              </w:r>
            </w:hyperlink>
            <w:r w:rsidRPr="009152E1">
              <w:rPr>
                <w:color w:val="4F81BD" w:themeColor="accent1"/>
                <w:sz w:val="20"/>
                <w:szCs w:val="20"/>
                <w:lang w:val="en-US"/>
              </w:rPr>
              <w:t>k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RPr="00CF4A11" w:rsidTr="00CF4A11">
        <w:trPr>
          <w:trHeight w:val="892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правописание приставок; правописание буквосочетаний с шипящими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27.05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89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орфограмм, вызывающих трудности. Контроль "Правописание буквосочетаний с шипящими звуками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28.05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61" w:line="266" w:lineRule="auto"/>
              <w:ind w:left="-36" w:right="489"/>
              <w:rPr>
                <w:color w:val="4F81BD" w:themeColor="accent1"/>
                <w:sz w:val="20"/>
                <w:szCs w:val="20"/>
              </w:rPr>
            </w:pPr>
            <w:r w:rsidRPr="006E7841">
              <w:rPr>
                <w:color w:val="4F81BD" w:themeColor="accent1"/>
                <w:sz w:val="20"/>
                <w:szCs w:val="20"/>
              </w:rPr>
              <w:t>Сайт</w:t>
            </w:r>
            <w:r w:rsidRPr="006E7841">
              <w:rPr>
                <w:color w:val="4F81BD" w:themeColor="accent1"/>
                <w:spacing w:val="9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«Я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иду</w:t>
            </w:r>
            <w:r w:rsidRPr="006E7841">
              <w:rPr>
                <w:color w:val="4F81BD" w:themeColor="accent1"/>
                <w:spacing w:val="4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</w:t>
            </w:r>
            <w:r w:rsidRPr="006E7841">
              <w:rPr>
                <w:color w:val="4F81BD" w:themeColor="accent1"/>
                <w:spacing w:val="8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урок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начальной</w:t>
            </w:r>
            <w:r w:rsidRPr="006E7841">
              <w:rPr>
                <w:color w:val="4F81BD" w:themeColor="accent1"/>
                <w:spacing w:val="10"/>
                <w:sz w:val="20"/>
                <w:szCs w:val="20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</w:rPr>
              <w:t>школы»:</w:t>
            </w:r>
            <w:r w:rsidRPr="006E7841">
              <w:rPr>
                <w:color w:val="4F81BD" w:themeColor="accent1"/>
                <w:spacing w:val="1"/>
                <w:sz w:val="20"/>
                <w:szCs w:val="20"/>
              </w:rPr>
              <w:t xml:space="preserve"> </w:t>
            </w:r>
            <w:hyperlink r:id="rId390">
              <w:r w:rsidRPr="006E7841">
                <w:rPr>
                  <w:color w:val="4F81BD" w:themeColor="accent1"/>
                  <w:sz w:val="20"/>
                  <w:szCs w:val="20"/>
                </w:rPr>
                <w:t>http://nsc.1september.ru/uro</w:t>
              </w:r>
            </w:hyperlink>
            <w:r w:rsidRPr="006E7841">
              <w:rPr>
                <w:color w:val="4F81BD" w:themeColor="accent1"/>
                <w:sz w:val="20"/>
                <w:szCs w:val="20"/>
              </w:rPr>
              <w:t>k</w:t>
            </w:r>
          </w:p>
          <w:p w:rsidR="00CF4A11" w:rsidRPr="009152E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  <w:lang w:val="ru-RU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рфография</w:t>
            </w:r>
            <w:r>
              <w:rPr>
                <w:rFonts w:ascii="Times New Roman" w:hAnsi="Times New Roman"/>
                <w:color w:val="000000"/>
                <w:sz w:val="24"/>
              </w:rPr>
              <w:t>, повторение изученного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29.05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91" w:history="1">
              <w:r w:rsidRPr="006E7841">
                <w:rPr>
                  <w:rStyle w:val="ad"/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https://resh.edu.ru</w:t>
              </w:r>
            </w:hyperlink>
          </w:p>
        </w:tc>
      </w:tr>
      <w:tr w:rsidR="00CF4A11" w:rsidRPr="008518E3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0558E7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 w:rsidRPr="000558E7">
              <w:rPr>
                <w:rFonts w:ascii="Times New Roman" w:hAnsi="Times New Roman"/>
                <w:color w:val="000000"/>
                <w:sz w:val="24"/>
              </w:rPr>
              <w:t>рфография: проверочная работа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0558E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30.05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pStyle w:val="TableParagraph"/>
              <w:tabs>
                <w:tab w:val="left" w:pos="205"/>
              </w:tabs>
              <w:spacing w:before="2" w:line="266" w:lineRule="auto"/>
              <w:ind w:left="-36" w:right="503"/>
              <w:rPr>
                <w:color w:val="4F81BD" w:themeColor="accent1"/>
                <w:sz w:val="20"/>
                <w:szCs w:val="20"/>
                <w:lang w:val="en-US"/>
              </w:rPr>
            </w:pPr>
            <w:hyperlink r:id="rId392">
              <w:r w:rsidRPr="006E7841">
                <w:rPr>
                  <w:color w:val="4F81BD" w:themeColor="accent1"/>
                  <w:sz w:val="20"/>
                  <w:szCs w:val="20"/>
                  <w:lang w:val="en-US"/>
                </w:rPr>
                <w:t>http://nsc.1september.ru/ind</w:t>
              </w:r>
            </w:hyperlink>
            <w:r w:rsidRPr="006E7841">
              <w:rPr>
                <w:color w:val="4F81BD" w:themeColor="accent1"/>
                <w:spacing w:val="1"/>
                <w:sz w:val="20"/>
                <w:szCs w:val="20"/>
                <w:lang w:val="en-US"/>
              </w:rPr>
              <w:t xml:space="preserve"> </w:t>
            </w:r>
            <w:r w:rsidRPr="006E7841">
              <w:rPr>
                <w:color w:val="4F81BD" w:themeColor="accent1"/>
                <w:sz w:val="20"/>
                <w:szCs w:val="20"/>
                <w:lang w:val="en-US"/>
              </w:rPr>
              <w:t>ex.php</w:t>
            </w:r>
          </w:p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</w:p>
        </w:tc>
      </w:tr>
      <w:tr w:rsidR="00CF4A11" w:rsidTr="00CF4A11">
        <w:trPr>
          <w:trHeight w:val="144"/>
          <w:tblCellSpacing w:w="20" w:type="nil"/>
        </w:trPr>
        <w:tc>
          <w:tcPr>
            <w:tcW w:w="908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855" w:type="dxa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 контрольная работа №7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CF4A11" w:rsidRDefault="00CF4A11" w:rsidP="00CF4A11">
            <w:pPr>
              <w:spacing w:after="0"/>
              <w:ind w:left="135"/>
            </w:pPr>
            <w:r>
              <w:t>22.05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CF4A11" w:rsidRPr="006E7841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color w:val="4F81BD" w:themeColor="accent1"/>
                <w:sz w:val="20"/>
                <w:szCs w:val="20"/>
              </w:rPr>
            </w:pPr>
            <w:hyperlink r:id="rId393">
              <w:r w:rsidRPr="006E7841">
                <w:rPr>
                  <w:rFonts w:ascii="Times New Roman" w:hAnsi="Times New Roman" w:cs="Times New Roman"/>
                  <w:color w:val="4F81BD" w:themeColor="accent1"/>
                  <w:sz w:val="20"/>
                  <w:szCs w:val="20"/>
                </w:rPr>
                <w:t>http://nachalka.com</w:t>
              </w:r>
            </w:hyperlink>
          </w:p>
        </w:tc>
      </w:tr>
      <w:tr w:rsidR="00CF4A11" w:rsidTr="00CF4A11">
        <w:trPr>
          <w:gridAfter w:val="1"/>
          <w:wAfter w:w="4253" w:type="dxa"/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CF4A11" w:rsidRPr="009152E1" w:rsidRDefault="00CF4A11" w:rsidP="00CF4A11">
            <w:pPr>
              <w:spacing w:after="0"/>
              <w:ind w:left="135"/>
              <w:rPr>
                <w:lang w:val="ru-RU"/>
              </w:rPr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 w:rsidRPr="009152E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894" w:type="dxa"/>
            <w:tcMar>
              <w:top w:w="50" w:type="dxa"/>
              <w:left w:w="100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92" w:type="dxa"/>
          </w:tcPr>
          <w:p w:rsidR="00CF4A11" w:rsidRDefault="00CF4A11" w:rsidP="00CF4A11"/>
        </w:tc>
      </w:tr>
    </w:tbl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Default="00CF4A11" w:rsidP="00970BE9">
      <w:pPr>
        <w:rPr>
          <w:lang w:val="ru-RU"/>
        </w:rPr>
      </w:pPr>
    </w:p>
    <w:p w:rsidR="00CF4A11" w:rsidRPr="00AF1B18" w:rsidRDefault="00CF4A11" w:rsidP="00CF4A11">
      <w:pPr>
        <w:spacing w:before="64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  <w:r w:rsidRPr="00AF1B18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0"/>
        <w:gridCol w:w="4014"/>
        <w:gridCol w:w="1048"/>
        <w:gridCol w:w="1898"/>
        <w:gridCol w:w="1910"/>
        <w:gridCol w:w="1423"/>
        <w:gridCol w:w="2897"/>
      </w:tblGrid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0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856" w:type="dxa"/>
            <w:gridSpan w:val="3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Pr="00AF1B18" w:rsidRDefault="00CF4A11" w:rsidP="00CF4A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Pr="00AF1B18" w:rsidRDefault="00CF4A11" w:rsidP="00CF4A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Pr="00AF1B18" w:rsidRDefault="00CF4A11" w:rsidP="00CF4A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F4A11" w:rsidRPr="00AF1B18" w:rsidRDefault="00CF4A11" w:rsidP="00CF4A11">
            <w:pPr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ebc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Обобщение знаний о видах предложений. Предложения с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обращениями (общее представление)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Подлежащее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84248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Сказуемое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84252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темы.Предложение и словосочетание (общее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844436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1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8444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bfc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35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843157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844369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2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84437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2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842009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84202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3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3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3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84209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3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Различение однокоренных слов и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слов с омонимичными корнями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24.10.2023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3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3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842163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842163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Создание собственных текстов-описаний. Сочинение по картине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А.А. Рылова "В голубом просторе"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84300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dcb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ость, ов и др.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5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hyperlink r:id="rId45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14.12.2023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6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84276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842730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84228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ae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Части речи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aec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842900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существительных 2-го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28.02.2024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9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fea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Обобщение знаний о написании окончаний имён существительных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и имён прилагательных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843191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843233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843260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личных местоимений, синонимов,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союзов и, а, но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843303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843337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843422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cda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Диктант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af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8423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8425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cca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Итоговая контрольная работа.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8425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8434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dd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4014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841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</w:rPr>
                <w:t>ef</w:t>
              </w:r>
              <w:r w:rsidRPr="00AF1B18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F4A11" w:rsidRPr="00AF1B18" w:rsidTr="00CF4A11">
        <w:trPr>
          <w:trHeight w:val="144"/>
          <w:tblCellSpacing w:w="20" w:type="nil"/>
        </w:trPr>
        <w:tc>
          <w:tcPr>
            <w:tcW w:w="4864" w:type="dxa"/>
            <w:gridSpan w:val="2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98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F1B18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4320" w:type="dxa"/>
            <w:gridSpan w:val="2"/>
            <w:tcMar>
              <w:top w:w="50" w:type="dxa"/>
              <w:left w:w="100" w:type="dxa"/>
            </w:tcMar>
            <w:vAlign w:val="center"/>
          </w:tcPr>
          <w:p w:rsidR="00CF4A11" w:rsidRPr="00AF1B18" w:rsidRDefault="00CF4A11" w:rsidP="00CF4A11">
            <w:pPr>
              <w:rPr>
                <w:rFonts w:ascii="Times New Roman" w:hAnsi="Times New Roman" w:cs="Times New Roman"/>
              </w:rPr>
            </w:pPr>
          </w:p>
        </w:tc>
      </w:tr>
    </w:tbl>
    <w:p w:rsidR="00CF4A11" w:rsidRDefault="00CF4A11" w:rsidP="00CF4A11">
      <w:pPr>
        <w:spacing w:before="64"/>
        <w:rPr>
          <w:rFonts w:ascii="Times New Roman" w:hAnsi="Times New Roman" w:cs="Times New Roman"/>
          <w:b/>
          <w:spacing w:val="-1"/>
          <w:sz w:val="24"/>
          <w:lang w:val="ru-RU"/>
        </w:rPr>
        <w:sectPr w:rsidR="00CF4A11" w:rsidSect="009152E1">
          <w:pgSz w:w="16839" w:h="11907" w:orient="landscape" w:code="9"/>
          <w:pgMar w:top="1440" w:right="1440" w:bottom="1440" w:left="1440" w:header="720" w:footer="720" w:gutter="0"/>
          <w:cols w:space="720"/>
        </w:sectPr>
      </w:pPr>
    </w:p>
    <w:p w:rsidR="00CF4A11" w:rsidRPr="004F0817" w:rsidRDefault="00CF4A11" w:rsidP="00CF4A11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4 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русский язык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14"/>
        <w:gridCol w:w="3952"/>
        <w:gridCol w:w="1077"/>
        <w:gridCol w:w="1841"/>
        <w:gridCol w:w="1910"/>
        <w:gridCol w:w="1402"/>
        <w:gridCol w:w="2944"/>
      </w:tblGrid>
      <w:tr w:rsidR="00CF4A11" w:rsidTr="00CF4A11">
        <w:trPr>
          <w:trHeight w:val="144"/>
        </w:trPr>
        <w:tc>
          <w:tcPr>
            <w:tcW w:w="87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397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29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Tr="00CF4A11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F4A11" w:rsidRDefault="00CF4A11" w:rsidP="00CF4A1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F4A11" w:rsidRDefault="00CF4A11" w:rsidP="00CF4A11">
            <w:pPr>
              <w:spacing w:after="0" w:line="240" w:lineRule="auto"/>
            </w:pP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F4A11" w:rsidRDefault="00CF4A11" w:rsidP="00CF4A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F4A11" w:rsidRDefault="00CF4A11" w:rsidP="00CF4A11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CF4A11" w:rsidRDefault="00CF4A11" w:rsidP="00CF4A11">
            <w:pPr>
              <w:spacing w:after="0" w:line="240" w:lineRule="auto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36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843565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843565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843585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843617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56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8443586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.</w:t>
            </w:r>
            <w:hyperlink r:id="rId54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04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Входная контрольная работа 1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По материалам РОО</w:t>
            </w: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251244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8436034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8441466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29. 09.2023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251244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8439018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8427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https://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info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urok</w:t>
            </w:r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.ru/ </w:t>
            </w:r>
          </w:p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842809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5024B6" w:rsidRDefault="00CF4A11" w:rsidP="00CF4A11">
            <w:pPr>
              <w:spacing w:after="0"/>
              <w:rPr>
                <w:lang w:val="ru-RU"/>
              </w:rPr>
            </w:pPr>
            <w:r w:rsidRPr="005024B6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10.10.2023.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8439018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текстами. Написание текста по репродукции картины И. Левитана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"Золотая осень"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8445822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13,16. 10.2023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844436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ada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bfc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Контрольная работа за 1 четв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843876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8436656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8436818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84274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843698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фразеологизмы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caa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ffc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da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Полугодовая мониторинговая работа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По материалам РОО</w:t>
            </w: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844304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30. 11.2023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8443180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8443298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6</w:t>
            </w:r>
            <w:hyperlink r:id="rId59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</w:t>
            </w:r>
            <w:r>
              <w:rPr>
                <w:rFonts w:ascii="Times New Roman" w:hAnsi="Times New Roman"/>
                <w:color w:val="000000"/>
                <w:sz w:val="24"/>
              </w:rPr>
              <w:softHyphen/>
              <w:t>-го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8.12.2023.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/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8437344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ac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/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800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8437344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F70A3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F70A3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множественного числа в дательном, творительном, предложном падежах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за 2 четверть"Безударные падежные окончания имён существительных"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8437768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29. 12.2023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9.01. 12.2024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aabc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</w:t>
            </w:r>
            <w:r w:rsidRPr="00BB1E6E">
              <w:t xml:space="preserve"> </w:t>
            </w:r>
            <w:r>
              <w:rPr>
                <w:lang w:val="ru-RU"/>
              </w:rPr>
              <w:t>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152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843760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прилагательное. Значение и употребление имён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afda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818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8438122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bac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843966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984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https://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info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urok</w:t>
            </w:r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.ru/ </w:t>
            </w:r>
          </w:p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caec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31. 1.2024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работа"Имя прилагательное"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8438276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843617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 .</w:t>
            </w:r>
            <w:hyperlink r:id="rId63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843508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/>
        </w:tc>
      </w:tr>
      <w:tr w:rsidR="00CF4A11" w:rsidRPr="0024645F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DC7E80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го и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 xml:space="preserve">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cda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cefc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https://urok.apkpro.ru/ </w:t>
            </w:r>
          </w:p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424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1902.2024.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" Местоимения" 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4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866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dce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210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29. 02.2024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08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8435378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5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84354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844168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90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44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Контрольная работа "Глагол"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22. 03.2024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8440408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844052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сочинение-повествование на тему. Составление рассказа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(сказки) по содержанию пословицы, фрвзеологизма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00"/>
                  <w:sz w:val="24"/>
                  <w:lang w:val="ru-RU"/>
                </w:rPr>
                <w:t xml:space="preserve"> </w:t>
              </w:r>
              <w:r>
                <w:rPr>
                  <w:rFonts w:ascii="Times New Roman" w:hAnsi="Times New Roman"/>
                  <w:color w:val="000000"/>
                  <w:sz w:val="24"/>
                  <w:lang w:val="ru-RU"/>
                </w:rPr>
                <w:lastRenderedPageBreak/>
                <w:t xml:space="preserve">Библиотека ЦОК </w:t>
              </w:r>
              <w:hyperlink r:id="rId664" w:history="1">
                <w:r>
                  <w:rPr>
                    <w:rStyle w:val="ad"/>
                    <w:rFonts w:ascii="Times New Roman" w:hAnsi="Times New Roman"/>
                    <w:color w:val="0000FF"/>
                  </w:rPr>
                  <w:t>https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://</w:t>
                </w:r>
                <w:r>
                  <w:rPr>
                    <w:rStyle w:val="ad"/>
                    <w:rFonts w:ascii="Times New Roman" w:hAnsi="Times New Roman"/>
                    <w:color w:val="0000FF"/>
                  </w:rPr>
                  <w:t>m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.</w:t>
                </w:r>
                <w:r>
                  <w:rPr>
                    <w:rStyle w:val="ad"/>
                    <w:rFonts w:ascii="Times New Roman" w:hAnsi="Times New Roman"/>
                    <w:color w:val="0000FF"/>
                  </w:rPr>
                  <w:t>edsoo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.</w:t>
                </w:r>
                <w:r>
                  <w:rPr>
                    <w:rStyle w:val="ad"/>
                    <w:rFonts w:ascii="Times New Roman" w:hAnsi="Times New Roman"/>
                    <w:color w:val="0000FF"/>
                  </w:rPr>
                  <w:t>ru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/</w:t>
                </w:r>
                <w:r>
                  <w:rPr>
                    <w:rStyle w:val="ad"/>
                    <w:rFonts w:ascii="Times New Roman" w:hAnsi="Times New Roman"/>
                    <w:color w:val="0000FF"/>
                  </w:rPr>
                  <w:t>f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84410</w:t>
                </w:r>
                <w:r>
                  <w:rPr>
                    <w:rStyle w:val="ad"/>
                    <w:rFonts w:ascii="Times New Roman" w:hAnsi="Times New Roman"/>
                    <w:color w:val="0000FF"/>
                  </w:rPr>
                  <w:t>a</w:t>
                </w:r>
                <w:r>
                  <w:rPr>
                    <w:rStyle w:val="ad"/>
                    <w:rFonts w:ascii="Times New Roman" w:hAnsi="Times New Roman"/>
                    <w:color w:val="0000FF"/>
                    <w:lang w:val="ru-RU"/>
                  </w:rPr>
                  <w:t>6</w:t>
                </w:r>
              </w:hyperlink>
            </w:hyperlink>
          </w:p>
        </w:tc>
      </w:tr>
      <w:tr w:rsid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Включить ВПР</w:t>
            </w: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24645F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8440732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844087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fcd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84400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ac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НЕ, её значение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(повторение)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844179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8442078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30. 04.2024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25110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844219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90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844157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12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8439306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84418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Pr="00001708" w:rsidRDefault="00CF4A11" w:rsidP="00CF4A1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ec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9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0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12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1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251956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24.05.2024.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2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</w:hyperlink>
            <w:r w:rsidRPr="0000170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Pr="0024645F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3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4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84423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5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843639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6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84364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CF4A11" w:rsidRPr="00CF4A11" w:rsidTr="00CF4A11">
        <w:trPr>
          <w:trHeight w:val="144"/>
        </w:trPr>
        <w:tc>
          <w:tcPr>
            <w:tcW w:w="8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31. 05.2024</w:t>
            </w:r>
          </w:p>
        </w:tc>
        <w:tc>
          <w:tcPr>
            <w:tcW w:w="29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7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adc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98" w:history="1">
              <w:r>
                <w:rPr>
                  <w:rStyle w:val="ad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251</w:t>
              </w:r>
              <w:r>
                <w:rPr>
                  <w:rStyle w:val="ad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d"/>
                  <w:rFonts w:ascii="Times New Roman" w:hAnsi="Times New Roman"/>
                  <w:color w:val="0000FF"/>
                  <w:lang w:val="ru-RU"/>
                </w:rPr>
                <w:t>48</w:t>
              </w:r>
            </w:hyperlink>
          </w:p>
        </w:tc>
      </w:tr>
      <w:tr w:rsidR="00CF4A11" w:rsidTr="00CF4A11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CF4A11" w:rsidRDefault="00CF4A11" w:rsidP="00CF4A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CF4A11" w:rsidRDefault="00CF4A11" w:rsidP="00CF4A11"/>
        </w:tc>
      </w:tr>
    </w:tbl>
    <w:p w:rsidR="00CF4A11" w:rsidRDefault="00CF4A11" w:rsidP="00970BE9">
      <w:pPr>
        <w:rPr>
          <w:lang w:val="ru-RU"/>
        </w:rPr>
      </w:pPr>
    </w:p>
    <w:p w:rsidR="00CF4A11" w:rsidRPr="00CF4A11" w:rsidRDefault="00CF4A11" w:rsidP="00970BE9">
      <w:pPr>
        <w:rPr>
          <w:lang w:val="ru-RU"/>
        </w:rPr>
      </w:pPr>
    </w:p>
    <w:p w:rsidR="00970BE9" w:rsidRDefault="00970BE9" w:rsidP="00970BE9"/>
    <w:p w:rsidR="00970BE9" w:rsidRPr="00970BE9" w:rsidRDefault="00970BE9" w:rsidP="00970BE9">
      <w:pPr>
        <w:rPr>
          <w:lang w:val="ru-RU"/>
        </w:rPr>
      </w:pPr>
    </w:p>
    <w:p w:rsidR="00D64F79" w:rsidRPr="00970BE9" w:rsidRDefault="00D64F79" w:rsidP="00970BE9">
      <w:pPr>
        <w:rPr>
          <w:lang w:val="ru-RU"/>
        </w:rPr>
        <w:sectPr w:rsidR="00D64F79" w:rsidRPr="00970B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64F79" w:rsidRPr="0059265D" w:rsidRDefault="0059265D">
      <w:pPr>
        <w:spacing w:after="0"/>
        <w:ind w:left="120"/>
        <w:rPr>
          <w:lang w:val="ru-RU"/>
        </w:rPr>
      </w:pPr>
      <w:bookmarkStart w:id="8" w:name="block-13648631"/>
      <w:bookmarkEnd w:id="7"/>
      <w:r w:rsidRPr="0059265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64F79" w:rsidRPr="0059265D" w:rsidRDefault="0059265D">
      <w:pPr>
        <w:spacing w:after="0" w:line="480" w:lineRule="auto"/>
        <w:ind w:left="120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02623" w:rsidRDefault="0059265D" w:rsidP="00CF4A11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59265D">
        <w:rPr>
          <w:rFonts w:ascii="Times New Roman" w:hAnsi="Times New Roman"/>
          <w:color w:val="000000"/>
          <w:sz w:val="28"/>
          <w:lang w:val="ru-RU"/>
        </w:rPr>
        <w:t>​‌‌​</w:t>
      </w:r>
      <w:r w:rsidR="00102623" w:rsidRPr="006E4B97">
        <w:rPr>
          <w:rFonts w:ascii="Times New Roman" w:hAnsi="Times New Roman"/>
          <w:color w:val="000000"/>
          <w:sz w:val="28"/>
          <w:lang w:val="ru-RU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="00102623" w:rsidRPr="006E4B97">
        <w:rPr>
          <w:sz w:val="28"/>
          <w:lang w:val="ru-RU"/>
        </w:rPr>
        <w:br/>
      </w:r>
      <w:bookmarkStart w:id="9" w:name="dce57170-aafe-4279-bc99-7e0b1532e74c"/>
      <w:r w:rsidR="00102623" w:rsidRPr="006E4B97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9"/>
      <w:r w:rsidR="00102623" w:rsidRPr="006E4B9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F4A11" w:rsidRDefault="00CF4A11" w:rsidP="00CF4A11">
      <w:pPr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CF4A11">
        <w:rPr>
          <w:rFonts w:ascii="Times New Roman" w:hAnsi="Times New Roman" w:cs="Times New Roman"/>
          <w:sz w:val="28"/>
          <w:szCs w:val="28"/>
        </w:rPr>
        <w:t>Русский язык (в 2 частях). Канакина В.П, Горецкий В.Г. Учебник. 2 класс. Акционерное общество «Издательство «Просвещение»</w:t>
      </w:r>
    </w:p>
    <w:p w:rsidR="00CF4A11" w:rsidRDefault="00CF4A11" w:rsidP="00CF4A11">
      <w:pPr>
        <w:pStyle w:val="af0"/>
        <w:spacing w:line="292" w:lineRule="auto"/>
        <w:rPr>
          <w:spacing w:val="-57"/>
          <w:sz w:val="28"/>
          <w:szCs w:val="28"/>
        </w:rPr>
      </w:pPr>
      <w:r w:rsidRPr="00CF4A11">
        <w:rPr>
          <w:sz w:val="28"/>
          <w:szCs w:val="28"/>
        </w:rPr>
        <w:t>Русский</w:t>
      </w:r>
      <w:r w:rsidRPr="00CF4A11">
        <w:rPr>
          <w:spacing w:val="-6"/>
          <w:sz w:val="28"/>
          <w:szCs w:val="28"/>
        </w:rPr>
        <w:t xml:space="preserve"> </w:t>
      </w:r>
      <w:r w:rsidRPr="00CF4A11">
        <w:rPr>
          <w:sz w:val="28"/>
          <w:szCs w:val="28"/>
        </w:rPr>
        <w:t>язык</w:t>
      </w:r>
      <w:r w:rsidRPr="00CF4A11">
        <w:rPr>
          <w:spacing w:val="-8"/>
          <w:sz w:val="28"/>
          <w:szCs w:val="28"/>
        </w:rPr>
        <w:t xml:space="preserve"> </w:t>
      </w:r>
      <w:r w:rsidRPr="00CF4A11">
        <w:rPr>
          <w:sz w:val="28"/>
          <w:szCs w:val="28"/>
        </w:rPr>
        <w:t>(в</w:t>
      </w:r>
      <w:r w:rsidRPr="00CF4A11">
        <w:rPr>
          <w:spacing w:val="-11"/>
          <w:sz w:val="28"/>
          <w:szCs w:val="28"/>
        </w:rPr>
        <w:t xml:space="preserve"> </w:t>
      </w:r>
      <w:r w:rsidRPr="00CF4A11">
        <w:rPr>
          <w:sz w:val="28"/>
          <w:szCs w:val="28"/>
        </w:rPr>
        <w:t>2</w:t>
      </w:r>
      <w:r w:rsidRPr="00CF4A11">
        <w:rPr>
          <w:spacing w:val="-8"/>
          <w:sz w:val="28"/>
          <w:szCs w:val="28"/>
        </w:rPr>
        <w:t xml:space="preserve"> </w:t>
      </w:r>
      <w:r w:rsidRPr="00CF4A11">
        <w:rPr>
          <w:sz w:val="28"/>
          <w:szCs w:val="28"/>
        </w:rPr>
        <w:t>частях). Канакина В.П, Горецкий В.Г.</w:t>
      </w:r>
      <w:r w:rsidRPr="00CF4A11">
        <w:rPr>
          <w:spacing w:val="-5"/>
          <w:sz w:val="28"/>
          <w:szCs w:val="28"/>
        </w:rPr>
        <w:t xml:space="preserve"> </w:t>
      </w:r>
      <w:r w:rsidRPr="00CF4A11">
        <w:rPr>
          <w:sz w:val="28"/>
          <w:szCs w:val="28"/>
        </w:rPr>
        <w:t>Учебник.</w:t>
      </w:r>
      <w:r w:rsidRPr="00CF4A11">
        <w:rPr>
          <w:spacing w:val="-4"/>
          <w:sz w:val="28"/>
          <w:szCs w:val="28"/>
        </w:rPr>
        <w:t xml:space="preserve"> </w:t>
      </w:r>
      <w:r w:rsidRPr="00CF4A11">
        <w:rPr>
          <w:sz w:val="28"/>
          <w:szCs w:val="28"/>
        </w:rPr>
        <w:t>3</w:t>
      </w:r>
      <w:r w:rsidRPr="00CF4A11">
        <w:rPr>
          <w:spacing w:val="-8"/>
          <w:sz w:val="28"/>
          <w:szCs w:val="28"/>
        </w:rPr>
        <w:t xml:space="preserve"> </w:t>
      </w:r>
      <w:r w:rsidRPr="00CF4A11">
        <w:rPr>
          <w:sz w:val="28"/>
          <w:szCs w:val="28"/>
        </w:rPr>
        <w:t>класс.</w:t>
      </w:r>
      <w:r w:rsidRPr="00CF4A11">
        <w:rPr>
          <w:spacing w:val="-5"/>
          <w:sz w:val="28"/>
          <w:szCs w:val="28"/>
        </w:rPr>
        <w:t xml:space="preserve"> </w:t>
      </w:r>
      <w:r w:rsidRPr="00CF4A11">
        <w:rPr>
          <w:sz w:val="28"/>
          <w:szCs w:val="28"/>
        </w:rPr>
        <w:t>Акционерное</w:t>
      </w:r>
      <w:r w:rsidRPr="00CF4A11">
        <w:rPr>
          <w:spacing w:val="-11"/>
          <w:sz w:val="28"/>
          <w:szCs w:val="28"/>
        </w:rPr>
        <w:t xml:space="preserve"> </w:t>
      </w:r>
      <w:r w:rsidRPr="00CF4A11">
        <w:rPr>
          <w:sz w:val="28"/>
          <w:szCs w:val="28"/>
        </w:rPr>
        <w:t>общество</w:t>
      </w:r>
      <w:r w:rsidRPr="00CF4A11">
        <w:rPr>
          <w:spacing w:val="-7"/>
          <w:sz w:val="28"/>
          <w:szCs w:val="28"/>
        </w:rPr>
        <w:t xml:space="preserve"> </w:t>
      </w:r>
      <w:r w:rsidRPr="00CF4A11">
        <w:rPr>
          <w:sz w:val="28"/>
          <w:szCs w:val="28"/>
        </w:rPr>
        <w:t>«Издательство</w:t>
      </w:r>
      <w:r w:rsidRPr="00CF4A11">
        <w:rPr>
          <w:spacing w:val="-2"/>
          <w:sz w:val="28"/>
          <w:szCs w:val="28"/>
        </w:rPr>
        <w:t xml:space="preserve"> </w:t>
      </w:r>
      <w:r w:rsidRPr="00CF4A11">
        <w:rPr>
          <w:sz w:val="28"/>
          <w:szCs w:val="28"/>
        </w:rPr>
        <w:t>«Просвещение»;</w:t>
      </w:r>
      <w:r w:rsidRPr="00CF4A11">
        <w:rPr>
          <w:spacing w:val="-57"/>
          <w:sz w:val="28"/>
          <w:szCs w:val="28"/>
        </w:rPr>
        <w:t xml:space="preserve"> </w:t>
      </w:r>
    </w:p>
    <w:p w:rsidR="00CF4A11" w:rsidRPr="00001708" w:rsidRDefault="00CF4A11" w:rsidP="00CF4A1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• Русский язык: 4-й класс: учебник: в 2 частях, 4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класс/ Канакина В.П., Горецкий В.Г., Акционерное общество «Издательство «Просвещение»</w:t>
      </w:r>
    </w:p>
    <w:p w:rsidR="00D64F79" w:rsidRPr="0059265D" w:rsidRDefault="00D64F79" w:rsidP="002967FA">
      <w:pPr>
        <w:spacing w:after="0" w:line="480" w:lineRule="auto"/>
        <w:rPr>
          <w:lang w:val="ru-RU"/>
        </w:rPr>
      </w:pPr>
    </w:p>
    <w:p w:rsidR="00D64F79" w:rsidRDefault="0059265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967FA" w:rsidRDefault="00102623" w:rsidP="002967FA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6E4B97">
        <w:rPr>
          <w:rFonts w:ascii="Times New Roman" w:hAnsi="Times New Roman"/>
          <w:color w:val="000000"/>
          <w:sz w:val="28"/>
          <w:lang w:val="ru-RU"/>
        </w:rPr>
        <w:t>‌</w:t>
      </w:r>
      <w:r w:rsidR="002967FA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6E4B97">
        <w:rPr>
          <w:rFonts w:ascii="Times New Roman" w:hAnsi="Times New Roman"/>
          <w:color w:val="000000"/>
          <w:sz w:val="28"/>
          <w:lang w:val="ru-RU"/>
        </w:rPr>
        <w:t xml:space="preserve">Жиренко, Обухова: Обучение грамоте. Чтение и письмо. 1 класс. Поурочные разработки к УМК В. Г. Горецкого и др. </w:t>
      </w:r>
      <w:r w:rsidRPr="006E4B97">
        <w:rPr>
          <w:sz w:val="28"/>
          <w:lang w:val="ru-RU"/>
        </w:rPr>
        <w:br/>
      </w:r>
      <w:r w:rsidR="002967FA">
        <w:rPr>
          <w:rFonts w:ascii="Times New Roman" w:hAnsi="Times New Roman"/>
          <w:color w:val="000000"/>
          <w:sz w:val="28"/>
          <w:lang w:val="ru-RU"/>
        </w:rPr>
        <w:t xml:space="preserve">2. </w:t>
      </w:r>
      <w:r w:rsidRPr="006E4B97">
        <w:rPr>
          <w:rFonts w:ascii="Times New Roman" w:hAnsi="Times New Roman"/>
          <w:color w:val="000000"/>
          <w:sz w:val="28"/>
          <w:lang w:val="ru-RU"/>
        </w:rPr>
        <w:t xml:space="preserve"> Ольга Дмитриева: Русский язык. 1 класс. Поурочные разработки к УМК В.П. Канакиной, В.Г. Горецкого. ФГОС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3.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Зачётные работы по русскому языку для 3 класса. В 2-х частях. Часть 1. К учебнику В. П. Канакиной, В. Г. Горецкого «Русский язык. 3 класс. В 2-х частях» (М.: Просвещение) / Авторы-составители Е. В. Гусева, Е. В. Курникова, Е. А. Останина. – Рекомендовано ИСМО Российской Академии Образования. – М.: Издательство «Экзамен»,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Зачётные работы по русскому языку для 3 класса. В 2-х частях. Часть 2. К учебнику В. П. Канакиной, В. Г. Горецкого «Русский язык. 3 класс. В 2-х частях» (М.: Просвещение) / Авторы-составители Е. В. Гусева, Е. В. Курникова, Е. А. Останина. – Рекомендовано ИСМО Российской Академии Образования. – М.: Издательство «Экзамен»,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Контрольно-измерительные материалы. Русский язык: 3 класс / Составитель Крылова О.Н. – М.: Издательство «Экзамен», 2014.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Контрольные работы по русскому языку для 3 класса. ФГОС. В 2-х частях. Часть 1. К учебнику В.П. Канакиной, В.Г. Горецкого «Русский язык. 3 класс. 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lastRenderedPageBreak/>
        <w:t>В 2 частях» / Автор-составитель О.Н.Крылова. – М.: Издательство «Экзамен»,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Контрольные работы по русскому языку для 3 класса. ФГОС. В 2-х частях. Часть 2. К учебнику В.П. Канакиной, В.Г. Горецкого «Русский язык. 3 класс. В 2 частях» / Автор-составитель О.Н.Крылова. – М.: Издательство «Экзамен», 2013.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Олимпиады по русскому языку, 3 класс. / А.О. Орг, Н.Г. Белицкая. – 3-е издание, стереотипное. – М.: Издательство «Экзамен», 2012.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Проверочные и контрольные работы по русскому языку. 3 класс. / Составитель Т. Н. Максимова. – М.: ВАКО,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Поурочные разработки по русскому языку: 3 класс, к учебнику Канакиной В.П., Горецкого В.Г. («Школа России») / Автор Дмитриева О. Ю. - М.: ВАКО, 2014.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Рабочий словарик. 3 класс: учебное пособие для общеобразовательных организаций. / А. А. Бондаренко. – 2-е изд. – М.: Просвещение, 2016.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Самостоятельные работы по русскому языку: 3 класс. / Составитель Игнатьева Т.В., Тарасова Л.Е. – М.: Издательство «Экзамен», 2010.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Сборник диктантов и творческих работ. Русский язык. 3-4 классы: учебное пособие для общеобразовательных организаций. / В.П. Канакина, Г.С. Щёголева. -2-е издание. – М.: Просвещение, 2016.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Тесты по русскому языку, 3 класс. В 2 частях. Часть 1: к учебнику В.П. Канакиной, В.Г. Горецкого «Русский язык. 3 класс. В 2 частях. Часть 1.» / авт. Е.М. Тихомирова. – 6-е издание, дополненное, переработанное – М.: Издательство «Экзамен», 2014.</w:t>
      </w:r>
    </w:p>
    <w:p w:rsidR="002967FA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Тесты по русскому языку, 3 класс. В 2 частях. Часть 2: к учебнику В.П. Канакиной, В.Г. Горецкого «Русский язык. 3 класс. В 2 частях. Часть 2.» / авт. Е.М. Тихомирова. – 6-е издание, дополненное, переработанное – М.: Издательство «Экзамен», 2014.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Контрольно-измерите</w:t>
      </w:r>
      <w:r>
        <w:rPr>
          <w:rFonts w:ascii="Times New Roman" w:hAnsi="Times New Roman" w:cs="Times New Roman"/>
          <w:sz w:val="28"/>
          <w:szCs w:val="28"/>
          <w:lang w:val="ru-RU"/>
        </w:rPr>
        <w:t>льные материалы. Русский язык: 4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класс / Составитель Крылова О.Н. – М.: Издательство «Экзамен», 2014.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Контрольны</w:t>
      </w:r>
      <w:r>
        <w:rPr>
          <w:rFonts w:ascii="Times New Roman" w:hAnsi="Times New Roman" w:cs="Times New Roman"/>
          <w:sz w:val="28"/>
          <w:szCs w:val="28"/>
          <w:lang w:val="ru-RU"/>
        </w:rPr>
        <w:t>е работы по русскому языку для 4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класса. ФГОС. В 2-х частях. Автор-составитель О.Н.Крылова. – М.: Издательство «Экзамен»,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18.Олимпиады по русскому языку, 4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класс. / А.О. Орг, Н.Г. Белицкая. – 3-е издание, стереотипное. – М.: Издательство «Экзамен», 2012.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19.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Проверочные и контрольные работы по русскому языку. 3 класс. / Составитель Т. Н. Максимова. – М.: ВАКО, 2015.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20.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>Сборник диктантов и творческих работ. Русский язык. 3-4 классы: учебное пособие для общеобразовательных организаций. / В.П. Канакина, Г.С. Щёголева. -2-е издание. – М.: Просвещение, 2016.</w:t>
      </w:r>
    </w:p>
    <w:p w:rsidR="002967FA" w:rsidRPr="00001708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21.Тесты по русскому языку, 4</w:t>
      </w:r>
      <w:r w:rsidRPr="00001708">
        <w:rPr>
          <w:rFonts w:ascii="Times New Roman" w:hAnsi="Times New Roman" w:cs="Times New Roman"/>
          <w:sz w:val="28"/>
          <w:szCs w:val="28"/>
          <w:lang w:val="ru-RU"/>
        </w:rPr>
        <w:t xml:space="preserve"> класс. </w:t>
      </w:r>
      <w:r>
        <w:rPr>
          <w:rFonts w:ascii="Times New Roman" w:hAnsi="Times New Roman" w:cs="Times New Roman"/>
          <w:sz w:val="28"/>
          <w:szCs w:val="28"/>
          <w:lang w:val="ru-RU"/>
        </w:rPr>
        <w:t>ВПР.</w:t>
      </w:r>
    </w:p>
    <w:p w:rsidR="00D64F79" w:rsidRPr="0059265D" w:rsidRDefault="00D64F79" w:rsidP="002967FA">
      <w:pPr>
        <w:spacing w:after="0"/>
        <w:rPr>
          <w:lang w:val="ru-RU"/>
        </w:rPr>
      </w:pPr>
    </w:p>
    <w:p w:rsidR="00D64F79" w:rsidRPr="0059265D" w:rsidRDefault="0059265D">
      <w:pPr>
        <w:spacing w:after="0" w:line="480" w:lineRule="auto"/>
        <w:ind w:left="120"/>
        <w:rPr>
          <w:lang w:val="ru-RU"/>
        </w:rPr>
      </w:pPr>
      <w:r w:rsidRPr="0059265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967FA" w:rsidRPr="002967FA" w:rsidRDefault="0059265D" w:rsidP="002967FA">
      <w:pPr>
        <w:spacing w:after="0"/>
        <w:ind w:left="120"/>
        <w:rPr>
          <w:rFonts w:ascii="Times New Roman" w:hAnsi="Times New Roman" w:cs="Times New Roman"/>
          <w:color w:val="333333"/>
          <w:sz w:val="28"/>
          <w:szCs w:val="28"/>
          <w:lang w:val="ru-RU"/>
        </w:rPr>
      </w:pPr>
      <w:r w:rsidRPr="00102623">
        <w:rPr>
          <w:rFonts w:ascii="Times New Roman" w:hAnsi="Times New Roman"/>
          <w:color w:val="000000"/>
          <w:sz w:val="28"/>
          <w:lang w:val="ru-RU"/>
        </w:rPr>
        <w:t>​</w:t>
      </w:r>
      <w:bookmarkStart w:id="10" w:name="f6c4fe85-87f1-4037-9dc4-845745bb7b9d"/>
      <w:r w:rsidR="002967FA" w:rsidRPr="002967F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Российская электронная школа 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</w:rPr>
        <w:t>resh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</w:rPr>
        <w:t>edu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</w:rPr>
        <w:t>ru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</w:rPr>
        <w:t>subject</w:t>
      </w:r>
      <w:r w:rsidR="00102623" w:rsidRPr="002967FA">
        <w:rPr>
          <w:rFonts w:ascii="Times New Roman" w:hAnsi="Times New Roman" w:cs="Times New Roman"/>
          <w:color w:val="000000"/>
          <w:sz w:val="28"/>
          <w:szCs w:val="28"/>
          <w:lang w:val="ru-RU"/>
        </w:rPr>
        <w:t>/13/1/</w:t>
      </w:r>
      <w:bookmarkEnd w:id="10"/>
      <w:r w:rsidR="00102623" w:rsidRPr="002967FA">
        <w:rPr>
          <w:rFonts w:ascii="Times New Roman" w:hAnsi="Times New Roman" w:cs="Times New Roman"/>
          <w:color w:val="333333"/>
          <w:sz w:val="28"/>
          <w:szCs w:val="28"/>
          <w:lang w:val="ru-RU"/>
        </w:rPr>
        <w:t>‌</w:t>
      </w:r>
    </w:p>
    <w:p w:rsidR="002967FA" w:rsidRPr="002967FA" w:rsidRDefault="002967FA" w:rsidP="002967FA">
      <w:pPr>
        <w:pStyle w:val="af0"/>
        <w:spacing w:before="152" w:line="276" w:lineRule="auto"/>
        <w:ind w:right="1960"/>
        <w:rPr>
          <w:spacing w:val="1"/>
          <w:sz w:val="28"/>
          <w:szCs w:val="28"/>
        </w:rPr>
      </w:pPr>
      <w:r w:rsidRPr="002967FA">
        <w:rPr>
          <w:color w:val="333333"/>
          <w:sz w:val="28"/>
          <w:szCs w:val="28"/>
        </w:rPr>
        <w:t>2.</w:t>
      </w:r>
      <w:r w:rsidRPr="002967FA">
        <w:rPr>
          <w:sz w:val="28"/>
          <w:szCs w:val="28"/>
        </w:rPr>
        <w:t xml:space="preserve"> .Сайт «Я иду на урок начальной школы»: </w:t>
      </w:r>
      <w:hyperlink r:id="rId699">
        <w:r w:rsidRPr="002967FA">
          <w:rPr>
            <w:sz w:val="28"/>
            <w:szCs w:val="28"/>
          </w:rPr>
          <w:t>http://nsc.1september.ru/urok</w:t>
        </w:r>
      </w:hyperlink>
      <w:r w:rsidRPr="002967FA">
        <w:rPr>
          <w:spacing w:val="1"/>
          <w:sz w:val="28"/>
          <w:szCs w:val="28"/>
        </w:rPr>
        <w:t xml:space="preserve"> </w:t>
      </w:r>
    </w:p>
    <w:p w:rsidR="002967FA" w:rsidRPr="002967FA" w:rsidRDefault="002967FA" w:rsidP="002967FA">
      <w:pPr>
        <w:pStyle w:val="af0"/>
        <w:spacing w:before="152" w:line="276" w:lineRule="auto"/>
        <w:ind w:right="1960"/>
        <w:rPr>
          <w:sz w:val="28"/>
          <w:szCs w:val="28"/>
        </w:rPr>
      </w:pPr>
      <w:r w:rsidRPr="002967FA">
        <w:rPr>
          <w:spacing w:val="-1"/>
          <w:sz w:val="28"/>
          <w:szCs w:val="28"/>
        </w:rPr>
        <w:t>3.Электронная</w:t>
      </w:r>
      <w:r w:rsidRPr="002967FA">
        <w:rPr>
          <w:spacing w:val="-8"/>
          <w:sz w:val="28"/>
          <w:szCs w:val="28"/>
        </w:rPr>
        <w:t xml:space="preserve"> </w:t>
      </w:r>
      <w:r w:rsidRPr="002967FA">
        <w:rPr>
          <w:spacing w:val="-1"/>
          <w:sz w:val="28"/>
          <w:szCs w:val="28"/>
        </w:rPr>
        <w:t>версия</w:t>
      </w:r>
      <w:r w:rsidRPr="002967FA">
        <w:rPr>
          <w:spacing w:val="-14"/>
          <w:sz w:val="28"/>
          <w:szCs w:val="28"/>
        </w:rPr>
        <w:t xml:space="preserve"> </w:t>
      </w:r>
      <w:r w:rsidRPr="002967FA">
        <w:rPr>
          <w:spacing w:val="-1"/>
          <w:sz w:val="28"/>
          <w:szCs w:val="28"/>
        </w:rPr>
        <w:t>журнала</w:t>
      </w:r>
      <w:r w:rsidRPr="002967FA">
        <w:rPr>
          <w:spacing w:val="-4"/>
          <w:sz w:val="28"/>
          <w:szCs w:val="28"/>
        </w:rPr>
        <w:t xml:space="preserve"> </w:t>
      </w:r>
      <w:r w:rsidRPr="002967FA">
        <w:rPr>
          <w:spacing w:val="-1"/>
          <w:sz w:val="28"/>
          <w:szCs w:val="28"/>
        </w:rPr>
        <w:t>«Начальная</w:t>
      </w:r>
      <w:r w:rsidRPr="002967FA">
        <w:rPr>
          <w:spacing w:val="-9"/>
          <w:sz w:val="28"/>
          <w:szCs w:val="28"/>
        </w:rPr>
        <w:t xml:space="preserve"> </w:t>
      </w:r>
      <w:r w:rsidRPr="002967FA">
        <w:rPr>
          <w:sz w:val="28"/>
          <w:szCs w:val="28"/>
        </w:rPr>
        <w:t>школа»:</w:t>
      </w:r>
      <w:r w:rsidRPr="002967FA">
        <w:rPr>
          <w:spacing w:val="-4"/>
          <w:sz w:val="28"/>
          <w:szCs w:val="28"/>
        </w:rPr>
        <w:t xml:space="preserve"> </w:t>
      </w:r>
      <w:hyperlink r:id="rId700">
        <w:r w:rsidRPr="002967FA">
          <w:rPr>
            <w:sz w:val="28"/>
            <w:szCs w:val="28"/>
          </w:rPr>
          <w:t>http://nsc.1september.ru/index.php</w:t>
        </w:r>
      </w:hyperlink>
    </w:p>
    <w:p w:rsidR="002967FA" w:rsidRPr="002967FA" w:rsidRDefault="002967FA" w:rsidP="002967FA">
      <w:pPr>
        <w:pStyle w:val="af0"/>
        <w:spacing w:before="152" w:line="276" w:lineRule="auto"/>
        <w:ind w:right="1960"/>
        <w:rPr>
          <w:spacing w:val="1"/>
          <w:sz w:val="28"/>
          <w:szCs w:val="28"/>
        </w:rPr>
      </w:pPr>
      <w:r w:rsidRPr="002967FA">
        <w:rPr>
          <w:spacing w:val="-57"/>
          <w:sz w:val="28"/>
          <w:szCs w:val="28"/>
        </w:rPr>
        <w:t xml:space="preserve"> </w:t>
      </w:r>
      <w:r w:rsidRPr="002967FA">
        <w:rPr>
          <w:sz w:val="28"/>
          <w:szCs w:val="28"/>
        </w:rPr>
        <w:t xml:space="preserve">4.Социальная сеть работников образования: </w:t>
      </w:r>
      <w:hyperlink r:id="rId701">
        <w:r w:rsidRPr="002967FA">
          <w:rPr>
            <w:sz w:val="28"/>
            <w:szCs w:val="28"/>
          </w:rPr>
          <w:t>http://nsportal.ru/nachalnaya-shkola</w:t>
        </w:r>
      </w:hyperlink>
      <w:r w:rsidRPr="002967FA">
        <w:rPr>
          <w:spacing w:val="1"/>
          <w:sz w:val="28"/>
          <w:szCs w:val="28"/>
        </w:rPr>
        <w:t xml:space="preserve"> </w:t>
      </w:r>
    </w:p>
    <w:p w:rsidR="002967FA" w:rsidRPr="002967FA" w:rsidRDefault="002967FA" w:rsidP="002967FA">
      <w:pPr>
        <w:pStyle w:val="af0"/>
        <w:spacing w:before="152" w:line="276" w:lineRule="auto"/>
        <w:ind w:right="1960"/>
        <w:rPr>
          <w:sz w:val="28"/>
          <w:szCs w:val="28"/>
        </w:rPr>
      </w:pPr>
      <w:r w:rsidRPr="002967FA">
        <w:rPr>
          <w:sz w:val="28"/>
          <w:szCs w:val="28"/>
        </w:rPr>
        <w:t>5.Фестиваль</w:t>
      </w:r>
      <w:r w:rsidRPr="002967FA">
        <w:rPr>
          <w:spacing w:val="-8"/>
          <w:sz w:val="28"/>
          <w:szCs w:val="28"/>
        </w:rPr>
        <w:t xml:space="preserve"> </w:t>
      </w:r>
      <w:r w:rsidRPr="002967FA">
        <w:rPr>
          <w:sz w:val="28"/>
          <w:szCs w:val="28"/>
        </w:rPr>
        <w:t>педагогических</w:t>
      </w:r>
      <w:r w:rsidRPr="002967FA">
        <w:rPr>
          <w:spacing w:val="-9"/>
          <w:sz w:val="28"/>
          <w:szCs w:val="28"/>
        </w:rPr>
        <w:t xml:space="preserve"> </w:t>
      </w:r>
      <w:r w:rsidRPr="002967FA">
        <w:rPr>
          <w:sz w:val="28"/>
          <w:szCs w:val="28"/>
        </w:rPr>
        <w:t>идей</w:t>
      </w:r>
      <w:r w:rsidRPr="002967FA">
        <w:rPr>
          <w:spacing w:val="1"/>
          <w:sz w:val="28"/>
          <w:szCs w:val="28"/>
        </w:rPr>
        <w:t xml:space="preserve"> </w:t>
      </w:r>
      <w:r w:rsidRPr="002967FA">
        <w:rPr>
          <w:sz w:val="28"/>
          <w:szCs w:val="28"/>
        </w:rPr>
        <w:t>«Открытый</w:t>
      </w:r>
      <w:r w:rsidRPr="002967FA">
        <w:rPr>
          <w:spacing w:val="1"/>
          <w:sz w:val="28"/>
          <w:szCs w:val="28"/>
        </w:rPr>
        <w:t xml:space="preserve"> </w:t>
      </w:r>
      <w:r w:rsidRPr="002967FA">
        <w:rPr>
          <w:sz w:val="28"/>
          <w:szCs w:val="28"/>
        </w:rPr>
        <w:t>урок»:</w:t>
      </w:r>
      <w:hyperlink r:id="rId702">
        <w:r w:rsidRPr="002967FA">
          <w:rPr>
            <w:sz w:val="28"/>
            <w:szCs w:val="28"/>
          </w:rPr>
          <w:t>http://festival.1september.ru</w:t>
        </w:r>
      </w:hyperlink>
    </w:p>
    <w:p w:rsidR="002967FA" w:rsidRPr="002967FA" w:rsidRDefault="002967FA" w:rsidP="002967FA">
      <w:pPr>
        <w:pStyle w:val="af0"/>
        <w:spacing w:before="2" w:line="276" w:lineRule="auto"/>
        <w:rPr>
          <w:spacing w:val="-57"/>
          <w:sz w:val="28"/>
          <w:szCs w:val="28"/>
        </w:rPr>
      </w:pPr>
      <w:r w:rsidRPr="002967FA">
        <w:rPr>
          <w:sz w:val="28"/>
          <w:szCs w:val="28"/>
        </w:rPr>
        <w:t>6.Методические</w:t>
      </w:r>
      <w:r w:rsidRPr="002967FA">
        <w:rPr>
          <w:spacing w:val="-7"/>
          <w:sz w:val="28"/>
          <w:szCs w:val="28"/>
        </w:rPr>
        <w:t xml:space="preserve"> </w:t>
      </w:r>
      <w:r w:rsidRPr="002967FA">
        <w:rPr>
          <w:sz w:val="28"/>
          <w:szCs w:val="28"/>
        </w:rPr>
        <w:t>пособия</w:t>
      </w:r>
      <w:r w:rsidRPr="002967FA">
        <w:rPr>
          <w:spacing w:val="-7"/>
          <w:sz w:val="28"/>
          <w:szCs w:val="28"/>
        </w:rPr>
        <w:t xml:space="preserve"> </w:t>
      </w:r>
      <w:r w:rsidRPr="002967FA">
        <w:rPr>
          <w:sz w:val="28"/>
          <w:szCs w:val="28"/>
        </w:rPr>
        <w:t>и</w:t>
      </w:r>
      <w:r w:rsidRPr="002967FA">
        <w:rPr>
          <w:spacing w:val="-11"/>
          <w:sz w:val="28"/>
          <w:szCs w:val="28"/>
        </w:rPr>
        <w:t xml:space="preserve"> </w:t>
      </w:r>
      <w:r w:rsidRPr="002967FA">
        <w:rPr>
          <w:sz w:val="28"/>
          <w:szCs w:val="28"/>
        </w:rPr>
        <w:t>рабочие</w:t>
      </w:r>
      <w:r w:rsidRPr="002967FA">
        <w:rPr>
          <w:spacing w:val="-11"/>
          <w:sz w:val="28"/>
          <w:szCs w:val="28"/>
        </w:rPr>
        <w:t xml:space="preserve"> </w:t>
      </w:r>
      <w:r w:rsidRPr="002967FA">
        <w:rPr>
          <w:sz w:val="28"/>
          <w:szCs w:val="28"/>
        </w:rPr>
        <w:t>программы</w:t>
      </w:r>
      <w:r w:rsidRPr="002967FA">
        <w:rPr>
          <w:spacing w:val="-13"/>
          <w:sz w:val="28"/>
          <w:szCs w:val="28"/>
        </w:rPr>
        <w:t xml:space="preserve"> </w:t>
      </w:r>
      <w:r w:rsidRPr="002967FA">
        <w:rPr>
          <w:sz w:val="28"/>
          <w:szCs w:val="28"/>
        </w:rPr>
        <w:t>учителям</w:t>
      </w:r>
      <w:r w:rsidRPr="002967FA">
        <w:rPr>
          <w:spacing w:val="-5"/>
          <w:sz w:val="28"/>
          <w:szCs w:val="28"/>
        </w:rPr>
        <w:t xml:space="preserve"> </w:t>
      </w:r>
      <w:r w:rsidRPr="002967FA">
        <w:rPr>
          <w:sz w:val="28"/>
          <w:szCs w:val="28"/>
        </w:rPr>
        <w:t>начальной</w:t>
      </w:r>
      <w:r w:rsidRPr="002967FA">
        <w:rPr>
          <w:spacing w:val="-5"/>
          <w:sz w:val="28"/>
          <w:szCs w:val="28"/>
        </w:rPr>
        <w:t xml:space="preserve"> </w:t>
      </w:r>
      <w:r w:rsidRPr="002967FA">
        <w:rPr>
          <w:sz w:val="28"/>
          <w:szCs w:val="28"/>
        </w:rPr>
        <w:t>школы:</w:t>
      </w:r>
      <w:r w:rsidRPr="002967FA">
        <w:rPr>
          <w:spacing w:val="-7"/>
          <w:sz w:val="28"/>
          <w:szCs w:val="28"/>
        </w:rPr>
        <w:t xml:space="preserve"> </w:t>
      </w:r>
      <w:hyperlink r:id="rId703">
        <w:r w:rsidRPr="002967FA">
          <w:rPr>
            <w:sz w:val="28"/>
            <w:szCs w:val="28"/>
          </w:rPr>
          <w:t>http://nachalka.com</w:t>
        </w:r>
      </w:hyperlink>
      <w:r w:rsidRPr="002967FA">
        <w:rPr>
          <w:spacing w:val="-57"/>
          <w:sz w:val="28"/>
          <w:szCs w:val="28"/>
        </w:rPr>
        <w:t xml:space="preserve"> </w:t>
      </w:r>
    </w:p>
    <w:p w:rsidR="002967FA" w:rsidRPr="002967FA" w:rsidRDefault="002967FA" w:rsidP="002967FA">
      <w:pPr>
        <w:pStyle w:val="af0"/>
        <w:spacing w:before="2" w:line="276" w:lineRule="auto"/>
        <w:rPr>
          <w:sz w:val="28"/>
          <w:szCs w:val="28"/>
        </w:rPr>
      </w:pPr>
      <w:r w:rsidRPr="002967FA">
        <w:rPr>
          <w:sz w:val="28"/>
          <w:szCs w:val="28"/>
        </w:rPr>
        <w:t>7Сетевое</w:t>
      </w:r>
      <w:r w:rsidRPr="002967FA">
        <w:rPr>
          <w:spacing w:val="-4"/>
          <w:sz w:val="28"/>
          <w:szCs w:val="28"/>
        </w:rPr>
        <w:t xml:space="preserve"> </w:t>
      </w:r>
      <w:r w:rsidRPr="002967FA">
        <w:rPr>
          <w:sz w:val="28"/>
          <w:szCs w:val="28"/>
        </w:rPr>
        <w:t>сообщество</w:t>
      </w:r>
      <w:r w:rsidRPr="002967FA">
        <w:rPr>
          <w:spacing w:val="2"/>
          <w:sz w:val="28"/>
          <w:szCs w:val="28"/>
        </w:rPr>
        <w:t xml:space="preserve"> </w:t>
      </w:r>
      <w:r w:rsidRPr="002967FA">
        <w:rPr>
          <w:sz w:val="28"/>
          <w:szCs w:val="28"/>
        </w:rPr>
        <w:t>педагогов:</w:t>
      </w:r>
      <w:r w:rsidRPr="002967FA">
        <w:rPr>
          <w:spacing w:val="1"/>
          <w:sz w:val="28"/>
          <w:szCs w:val="28"/>
        </w:rPr>
        <w:t xml:space="preserve"> </w:t>
      </w:r>
      <w:hyperlink r:id="rId704">
        <w:r w:rsidRPr="002967FA">
          <w:rPr>
            <w:sz w:val="28"/>
            <w:szCs w:val="28"/>
          </w:rPr>
          <w:t>http://rusedu.net</w:t>
        </w:r>
      </w:hyperlink>
    </w:p>
    <w:p w:rsidR="002967FA" w:rsidRPr="002967FA" w:rsidRDefault="002967FA" w:rsidP="002967FA">
      <w:pPr>
        <w:spacing w:before="64"/>
        <w:rPr>
          <w:rFonts w:ascii="Times New Roman" w:hAnsi="Times New Roman" w:cs="Times New Roman"/>
          <w:sz w:val="28"/>
          <w:szCs w:val="28"/>
          <w:lang w:val="ru-RU"/>
        </w:rPr>
      </w:pPr>
      <w:r w:rsidRPr="002967FA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>Учитель</w:t>
      </w:r>
      <w:r w:rsidRPr="002967F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>портал:</w:t>
      </w:r>
      <w:r w:rsidRPr="002967FA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hyperlink r:id="rId705">
        <w:r w:rsidRPr="002967FA">
          <w:rPr>
            <w:rFonts w:ascii="Times New Roman" w:hAnsi="Times New Roman" w:cs="Times New Roman"/>
            <w:sz w:val="28"/>
            <w:szCs w:val="28"/>
          </w:rPr>
          <w:t>http</w:t>
        </w:r>
        <w:r w:rsidRPr="002967FA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2967FA">
          <w:rPr>
            <w:rFonts w:ascii="Times New Roman" w:hAnsi="Times New Roman" w:cs="Times New Roman"/>
            <w:sz w:val="28"/>
            <w:szCs w:val="28"/>
          </w:rPr>
          <w:t>www</w:t>
        </w:r>
        <w:r w:rsidRPr="002967F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967FA">
          <w:rPr>
            <w:rFonts w:ascii="Times New Roman" w:hAnsi="Times New Roman" w:cs="Times New Roman"/>
            <w:sz w:val="28"/>
            <w:szCs w:val="28"/>
          </w:rPr>
          <w:t>uchportal</w:t>
        </w:r>
        <w:r w:rsidRPr="002967F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2967FA">
          <w:rPr>
            <w:rFonts w:ascii="Times New Roman" w:hAnsi="Times New Roman" w:cs="Times New Roman"/>
            <w:sz w:val="28"/>
            <w:szCs w:val="28"/>
          </w:rPr>
          <w:t>ru</w:t>
        </w:r>
      </w:hyperlink>
    </w:p>
    <w:p w:rsidR="002967FA" w:rsidRPr="002967FA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>https://m.edsoo.ru/</w:t>
      </w:r>
    </w:p>
    <w:p w:rsidR="002967FA" w:rsidRPr="002967FA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 xml:space="preserve">https://urok.apkpro.ru/ </w:t>
      </w:r>
    </w:p>
    <w:p w:rsidR="002967FA" w:rsidRPr="002967FA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 xml:space="preserve">https://resh.edu.ru/ </w:t>
      </w:r>
    </w:p>
    <w:p w:rsidR="002967FA" w:rsidRPr="002967FA" w:rsidRDefault="002967FA" w:rsidP="002967F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</w:t>
      </w:r>
      <w:r w:rsidRPr="002967FA">
        <w:rPr>
          <w:rFonts w:ascii="Times New Roman" w:hAnsi="Times New Roman" w:cs="Times New Roman"/>
          <w:sz w:val="28"/>
          <w:szCs w:val="28"/>
          <w:lang w:val="ru-RU"/>
        </w:rPr>
        <w:t>https://myschool.edu.ru/</w:t>
      </w:r>
    </w:p>
    <w:p w:rsidR="002967FA" w:rsidRPr="002967FA" w:rsidRDefault="002967FA" w:rsidP="002967FA">
      <w:pPr>
        <w:spacing w:before="64"/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</w:pPr>
    </w:p>
    <w:p w:rsidR="002967FA" w:rsidRPr="002967FA" w:rsidRDefault="002967FA" w:rsidP="002967FA">
      <w:pPr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2967FA" w:rsidRPr="00102623" w:rsidRDefault="002967FA" w:rsidP="002967FA">
      <w:pPr>
        <w:spacing w:after="0" w:line="480" w:lineRule="auto"/>
        <w:rPr>
          <w:lang w:val="ru-RU"/>
        </w:rPr>
        <w:sectPr w:rsidR="002967FA" w:rsidRPr="0010262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01708" w:rsidRPr="00001708" w:rsidRDefault="00001708" w:rsidP="000017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1708" w:rsidRDefault="000017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1708" w:rsidRDefault="000017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685937" w:rsidRDefault="00685937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  <w:sectPr w:rsidR="00685937" w:rsidSect="00EC5F1B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034141" w:rsidRDefault="00034141" w:rsidP="0003414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34141" w:rsidRDefault="00034141" w:rsidP="000341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85937" w:rsidRDefault="00685937" w:rsidP="00034141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685937" w:rsidSect="00685937">
          <w:pgSz w:w="16839" w:h="11907" w:orient="landscape" w:code="9"/>
          <w:pgMar w:top="1440" w:right="1440" w:bottom="1440" w:left="1440" w:header="720" w:footer="720" w:gutter="0"/>
          <w:cols w:space="720"/>
        </w:sectPr>
      </w:pPr>
    </w:p>
    <w:p w:rsidR="00034141" w:rsidRPr="00001708" w:rsidRDefault="00034141" w:rsidP="0003414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4141" w:rsidRDefault="00034141" w:rsidP="0003414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01708" w:rsidRPr="00E86C17" w:rsidRDefault="00001708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001708" w:rsidRPr="00E86C17" w:rsidSect="00685937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135" w:rsidRDefault="001F3135" w:rsidP="00001708">
      <w:pPr>
        <w:spacing w:after="0" w:line="240" w:lineRule="auto"/>
      </w:pPr>
      <w:r>
        <w:separator/>
      </w:r>
    </w:p>
  </w:endnote>
  <w:endnote w:type="continuationSeparator" w:id="1">
    <w:p w:rsidR="001F3135" w:rsidRDefault="001F3135" w:rsidP="00001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135" w:rsidRDefault="001F3135" w:rsidP="00001708">
      <w:pPr>
        <w:spacing w:after="0" w:line="240" w:lineRule="auto"/>
      </w:pPr>
      <w:r>
        <w:separator/>
      </w:r>
    </w:p>
  </w:footnote>
  <w:footnote w:type="continuationSeparator" w:id="1">
    <w:p w:rsidR="001F3135" w:rsidRDefault="001F3135" w:rsidP="00001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3C0173E"/>
    <w:multiLevelType w:val="multilevel"/>
    <w:tmpl w:val="E6B8C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A10EEE"/>
    <w:multiLevelType w:val="multilevel"/>
    <w:tmpl w:val="CDA6FB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C76CD5"/>
    <w:multiLevelType w:val="multilevel"/>
    <w:tmpl w:val="FB243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B57032"/>
    <w:multiLevelType w:val="hybridMultilevel"/>
    <w:tmpl w:val="1144D9B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>
    <w:nsid w:val="0F0322F3"/>
    <w:multiLevelType w:val="multilevel"/>
    <w:tmpl w:val="0AB417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62138B"/>
    <w:multiLevelType w:val="hybridMultilevel"/>
    <w:tmpl w:val="039A65AA"/>
    <w:lvl w:ilvl="0" w:tplc="E050F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9B0326"/>
    <w:multiLevelType w:val="multilevel"/>
    <w:tmpl w:val="F46672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0F6CC1"/>
    <w:multiLevelType w:val="multilevel"/>
    <w:tmpl w:val="E22EA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C2C460D"/>
    <w:multiLevelType w:val="multilevel"/>
    <w:tmpl w:val="57F6C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424CA0"/>
    <w:multiLevelType w:val="multilevel"/>
    <w:tmpl w:val="A97C9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9B6807"/>
    <w:multiLevelType w:val="multilevel"/>
    <w:tmpl w:val="3BD85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AD7D76"/>
    <w:multiLevelType w:val="multilevel"/>
    <w:tmpl w:val="EA7C3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B57EEF"/>
    <w:multiLevelType w:val="hybridMultilevel"/>
    <w:tmpl w:val="F0F68F48"/>
    <w:lvl w:ilvl="0" w:tplc="5FF6EB8E">
      <w:start w:val="1"/>
      <w:numFmt w:val="decimal"/>
      <w:lvlText w:val="%1."/>
      <w:lvlJc w:val="left"/>
      <w:pPr>
        <w:ind w:left="107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F189DB6">
      <w:numFmt w:val="bullet"/>
      <w:lvlText w:val="•"/>
      <w:lvlJc w:val="left"/>
      <w:pPr>
        <w:ind w:left="1167" w:hanging="183"/>
      </w:pPr>
      <w:rPr>
        <w:rFonts w:hint="default"/>
        <w:lang w:val="ru-RU" w:eastAsia="en-US" w:bidi="ar-SA"/>
      </w:rPr>
    </w:lvl>
    <w:lvl w:ilvl="2" w:tplc="C5D06CBC">
      <w:numFmt w:val="bullet"/>
      <w:lvlText w:val="•"/>
      <w:lvlJc w:val="left"/>
      <w:pPr>
        <w:ind w:left="2235" w:hanging="183"/>
      </w:pPr>
      <w:rPr>
        <w:rFonts w:hint="default"/>
        <w:lang w:val="ru-RU" w:eastAsia="en-US" w:bidi="ar-SA"/>
      </w:rPr>
    </w:lvl>
    <w:lvl w:ilvl="3" w:tplc="D50E0CBE">
      <w:numFmt w:val="bullet"/>
      <w:lvlText w:val="•"/>
      <w:lvlJc w:val="left"/>
      <w:pPr>
        <w:ind w:left="3303" w:hanging="183"/>
      </w:pPr>
      <w:rPr>
        <w:rFonts w:hint="default"/>
        <w:lang w:val="ru-RU" w:eastAsia="en-US" w:bidi="ar-SA"/>
      </w:rPr>
    </w:lvl>
    <w:lvl w:ilvl="4" w:tplc="38940692">
      <w:numFmt w:val="bullet"/>
      <w:lvlText w:val="•"/>
      <w:lvlJc w:val="left"/>
      <w:pPr>
        <w:ind w:left="4371" w:hanging="183"/>
      </w:pPr>
      <w:rPr>
        <w:rFonts w:hint="default"/>
        <w:lang w:val="ru-RU" w:eastAsia="en-US" w:bidi="ar-SA"/>
      </w:rPr>
    </w:lvl>
    <w:lvl w:ilvl="5" w:tplc="8F4A8AFA">
      <w:numFmt w:val="bullet"/>
      <w:lvlText w:val="•"/>
      <w:lvlJc w:val="left"/>
      <w:pPr>
        <w:ind w:left="5439" w:hanging="183"/>
      </w:pPr>
      <w:rPr>
        <w:rFonts w:hint="default"/>
        <w:lang w:val="ru-RU" w:eastAsia="en-US" w:bidi="ar-SA"/>
      </w:rPr>
    </w:lvl>
    <w:lvl w:ilvl="6" w:tplc="258E2274">
      <w:numFmt w:val="bullet"/>
      <w:lvlText w:val="•"/>
      <w:lvlJc w:val="left"/>
      <w:pPr>
        <w:ind w:left="6507" w:hanging="183"/>
      </w:pPr>
      <w:rPr>
        <w:rFonts w:hint="default"/>
        <w:lang w:val="ru-RU" w:eastAsia="en-US" w:bidi="ar-SA"/>
      </w:rPr>
    </w:lvl>
    <w:lvl w:ilvl="7" w:tplc="363CE618">
      <w:numFmt w:val="bullet"/>
      <w:lvlText w:val="•"/>
      <w:lvlJc w:val="left"/>
      <w:pPr>
        <w:ind w:left="7575" w:hanging="183"/>
      </w:pPr>
      <w:rPr>
        <w:rFonts w:hint="default"/>
        <w:lang w:val="ru-RU" w:eastAsia="en-US" w:bidi="ar-SA"/>
      </w:rPr>
    </w:lvl>
    <w:lvl w:ilvl="8" w:tplc="D55A8CE4">
      <w:numFmt w:val="bullet"/>
      <w:lvlText w:val="•"/>
      <w:lvlJc w:val="left"/>
      <w:pPr>
        <w:ind w:left="8643" w:hanging="183"/>
      </w:pPr>
      <w:rPr>
        <w:rFonts w:hint="default"/>
        <w:lang w:val="ru-RU" w:eastAsia="en-US" w:bidi="ar-SA"/>
      </w:rPr>
    </w:lvl>
  </w:abstractNum>
  <w:abstractNum w:abstractNumId="19">
    <w:nsid w:val="3B527D4A"/>
    <w:multiLevelType w:val="multilevel"/>
    <w:tmpl w:val="BEBE0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332242E"/>
    <w:multiLevelType w:val="multilevel"/>
    <w:tmpl w:val="522CB3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B87DE4"/>
    <w:multiLevelType w:val="multilevel"/>
    <w:tmpl w:val="F43AE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65C49ED"/>
    <w:multiLevelType w:val="multilevel"/>
    <w:tmpl w:val="89A4EB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7C0E99"/>
    <w:multiLevelType w:val="multilevel"/>
    <w:tmpl w:val="6F3229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C46A80"/>
    <w:multiLevelType w:val="multilevel"/>
    <w:tmpl w:val="F1A83C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2EF3314"/>
    <w:multiLevelType w:val="multilevel"/>
    <w:tmpl w:val="AAE209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34C2AFB"/>
    <w:multiLevelType w:val="multilevel"/>
    <w:tmpl w:val="27428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5"/>
  </w:num>
  <w:num w:numId="3">
    <w:abstractNumId w:val="8"/>
  </w:num>
  <w:num w:numId="4">
    <w:abstractNumId w:val="7"/>
  </w:num>
  <w:num w:numId="5">
    <w:abstractNumId w:val="26"/>
  </w:num>
  <w:num w:numId="6">
    <w:abstractNumId w:val="24"/>
  </w:num>
  <w:num w:numId="7">
    <w:abstractNumId w:val="22"/>
  </w:num>
  <w:num w:numId="8">
    <w:abstractNumId w:val="15"/>
  </w:num>
  <w:num w:numId="9">
    <w:abstractNumId w:val="23"/>
  </w:num>
  <w:num w:numId="10">
    <w:abstractNumId w:val="16"/>
  </w:num>
  <w:num w:numId="11">
    <w:abstractNumId w:val="10"/>
  </w:num>
  <w:num w:numId="12">
    <w:abstractNumId w:val="12"/>
  </w:num>
  <w:num w:numId="13">
    <w:abstractNumId w:val="13"/>
  </w:num>
  <w:num w:numId="14">
    <w:abstractNumId w:val="21"/>
  </w:num>
  <w:num w:numId="15">
    <w:abstractNumId w:val="17"/>
  </w:num>
  <w:num w:numId="16">
    <w:abstractNumId w:val="20"/>
  </w:num>
  <w:num w:numId="17">
    <w:abstractNumId w:val="19"/>
  </w:num>
  <w:num w:numId="18">
    <w:abstractNumId w:val="14"/>
  </w:num>
  <w:num w:numId="19">
    <w:abstractNumId w:val="18"/>
  </w:num>
  <w:num w:numId="20">
    <w:abstractNumId w:val="0"/>
  </w:num>
  <w:num w:numId="21">
    <w:abstractNumId w:val="5"/>
  </w:num>
  <w:num w:numId="22">
    <w:abstractNumId w:val="3"/>
  </w:num>
  <w:num w:numId="23">
    <w:abstractNumId w:val="2"/>
  </w:num>
  <w:num w:numId="24">
    <w:abstractNumId w:val="4"/>
  </w:num>
  <w:num w:numId="25">
    <w:abstractNumId w:val="1"/>
  </w:num>
  <w:num w:numId="26">
    <w:abstractNumId w:val="11"/>
  </w:num>
  <w:num w:numId="27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F79"/>
    <w:rsid w:val="00001708"/>
    <w:rsid w:val="00034141"/>
    <w:rsid w:val="000C3099"/>
    <w:rsid w:val="00102623"/>
    <w:rsid w:val="00140F1E"/>
    <w:rsid w:val="001615A9"/>
    <w:rsid w:val="001F3135"/>
    <w:rsid w:val="0024645F"/>
    <w:rsid w:val="002967FA"/>
    <w:rsid w:val="002F70A3"/>
    <w:rsid w:val="00350C6F"/>
    <w:rsid w:val="003D5528"/>
    <w:rsid w:val="00441D53"/>
    <w:rsid w:val="004F5E9A"/>
    <w:rsid w:val="005024B6"/>
    <w:rsid w:val="0059265D"/>
    <w:rsid w:val="006227DD"/>
    <w:rsid w:val="006264CE"/>
    <w:rsid w:val="00685937"/>
    <w:rsid w:val="0079555B"/>
    <w:rsid w:val="007A3568"/>
    <w:rsid w:val="009152E1"/>
    <w:rsid w:val="00970BE9"/>
    <w:rsid w:val="00A04208"/>
    <w:rsid w:val="00A16922"/>
    <w:rsid w:val="00AC5295"/>
    <w:rsid w:val="00AF1B18"/>
    <w:rsid w:val="00B73EEB"/>
    <w:rsid w:val="00BC104E"/>
    <w:rsid w:val="00CF4A11"/>
    <w:rsid w:val="00D64F79"/>
    <w:rsid w:val="00D85D8E"/>
    <w:rsid w:val="00DB29EB"/>
    <w:rsid w:val="00DC7E80"/>
    <w:rsid w:val="00E66A47"/>
    <w:rsid w:val="00E6700F"/>
    <w:rsid w:val="00E86C17"/>
    <w:rsid w:val="00EC5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qFormat="1"/>
    <w:lsdException w:name="caption" w:uiPriority="35" w:qFormat="1"/>
    <w:lsdException w:name="macro" w:qFormat="1"/>
    <w:lsdException w:name="List" w:qFormat="1"/>
    <w:lsdException w:name="List Bullet" w:qFormat="1"/>
    <w:lsdException w:name="List Number" w:qFormat="1"/>
    <w:lsdException w:name="List Bullet 2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Body Text 3" w:qFormat="1"/>
    <w:lsdException w:name="Strong" w:uiPriority="22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</w:latentStyles>
  <w:style w:type="paragraph" w:default="1" w:styleId="a1">
    <w:name w:val="Normal"/>
    <w:qFormat/>
    <w:rsid w:val="004A3277"/>
  </w:style>
  <w:style w:type="paragraph" w:styleId="1">
    <w:name w:val="heading 1"/>
    <w:basedOn w:val="a1"/>
    <w:next w:val="a1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3414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3414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3414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3414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3414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034141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a5">
    <w:name w:val="header"/>
    <w:basedOn w:val="a1"/>
    <w:link w:val="a6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841CD9"/>
  </w:style>
  <w:style w:type="paragraph" w:styleId="a7">
    <w:name w:val="Normal Indent"/>
    <w:basedOn w:val="a1"/>
    <w:uiPriority w:val="99"/>
    <w:unhideWhenUsed/>
    <w:rsid w:val="00841CD9"/>
    <w:pPr>
      <w:ind w:left="720"/>
    </w:pPr>
  </w:style>
  <w:style w:type="paragraph" w:styleId="a8">
    <w:name w:val="Subtitle"/>
    <w:basedOn w:val="a1"/>
    <w:next w:val="a1"/>
    <w:link w:val="a9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Title"/>
    <w:basedOn w:val="a1"/>
    <w:next w:val="a1"/>
    <w:link w:val="ab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2"/>
    <w:uiPriority w:val="20"/>
    <w:qFormat/>
    <w:rsid w:val="00D1197D"/>
    <w:rPr>
      <w:i/>
      <w:iCs/>
    </w:rPr>
  </w:style>
  <w:style w:type="character" w:styleId="ad">
    <w:name w:val="Hyperlink"/>
    <w:basedOn w:val="a2"/>
    <w:uiPriority w:val="99"/>
    <w:unhideWhenUsed/>
    <w:rsid w:val="00D64F79"/>
    <w:rPr>
      <w:color w:val="0000FF" w:themeColor="hyperlink"/>
      <w:u w:val="single"/>
    </w:rPr>
  </w:style>
  <w:style w:type="table" w:styleId="ae">
    <w:name w:val="Table Grid"/>
    <w:basedOn w:val="a3"/>
    <w:uiPriority w:val="59"/>
    <w:rsid w:val="00D64F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a1"/>
    <w:uiPriority w:val="1"/>
    <w:qFormat/>
    <w:rsid w:val="009152E1"/>
    <w:pPr>
      <w:widowControl w:val="0"/>
      <w:autoSpaceDE w:val="0"/>
      <w:autoSpaceDN w:val="0"/>
      <w:spacing w:after="0" w:line="240" w:lineRule="auto"/>
      <w:ind w:left="84"/>
    </w:pPr>
    <w:rPr>
      <w:rFonts w:ascii="Times New Roman" w:eastAsia="Times New Roman" w:hAnsi="Times New Roman" w:cs="Times New Roman"/>
      <w:lang w:val="ru-RU"/>
    </w:rPr>
  </w:style>
  <w:style w:type="paragraph" w:styleId="af0">
    <w:name w:val="Body Text"/>
    <w:basedOn w:val="a1"/>
    <w:link w:val="af1"/>
    <w:uiPriority w:val="99"/>
    <w:qFormat/>
    <w:rsid w:val="00E86C1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1">
    <w:name w:val="Основной текст Знак"/>
    <w:basedOn w:val="a2"/>
    <w:link w:val="af0"/>
    <w:uiPriority w:val="99"/>
    <w:qFormat/>
    <w:rsid w:val="00E86C1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1"/>
    <w:uiPriority w:val="1"/>
    <w:qFormat/>
    <w:rsid w:val="00E86C17"/>
    <w:pPr>
      <w:widowControl w:val="0"/>
      <w:autoSpaceDE w:val="0"/>
      <w:autoSpaceDN w:val="0"/>
      <w:spacing w:after="0" w:line="240" w:lineRule="auto"/>
      <w:ind w:left="29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2">
    <w:name w:val="List Paragraph"/>
    <w:basedOn w:val="a1"/>
    <w:uiPriority w:val="34"/>
    <w:qFormat/>
    <w:rsid w:val="00E86C17"/>
    <w:pPr>
      <w:widowControl w:val="0"/>
      <w:autoSpaceDE w:val="0"/>
      <w:autoSpaceDN w:val="0"/>
      <w:spacing w:after="0" w:line="240" w:lineRule="auto"/>
      <w:ind w:left="107" w:firstLine="182"/>
    </w:pPr>
    <w:rPr>
      <w:rFonts w:ascii="Times New Roman" w:eastAsia="Times New Roman" w:hAnsi="Times New Roman" w:cs="Times New Roman"/>
      <w:lang w:val="ru-RU"/>
    </w:rPr>
  </w:style>
  <w:style w:type="paragraph" w:styleId="af3">
    <w:name w:val="footer"/>
    <w:basedOn w:val="a1"/>
    <w:link w:val="af4"/>
    <w:uiPriority w:val="99"/>
    <w:unhideWhenUsed/>
    <w:qFormat/>
    <w:rsid w:val="00001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2"/>
    <w:link w:val="af3"/>
    <w:uiPriority w:val="99"/>
    <w:rsid w:val="00001708"/>
  </w:style>
  <w:style w:type="character" w:customStyle="1" w:styleId="60">
    <w:name w:val="Заголовок 6 Знак"/>
    <w:basedOn w:val="a2"/>
    <w:link w:val="6"/>
    <w:uiPriority w:val="9"/>
    <w:semiHidden/>
    <w:qFormat/>
    <w:rsid w:val="00034141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0341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03414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03414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5">
    <w:name w:val="Strong"/>
    <w:basedOn w:val="a2"/>
    <w:uiPriority w:val="22"/>
    <w:qFormat/>
    <w:rsid w:val="00034141"/>
    <w:rPr>
      <w:b/>
      <w:bCs/>
    </w:rPr>
  </w:style>
  <w:style w:type="paragraph" w:styleId="af6">
    <w:name w:val="List Continue"/>
    <w:basedOn w:val="a1"/>
    <w:uiPriority w:val="99"/>
    <w:unhideWhenUsed/>
    <w:qFormat/>
    <w:rsid w:val="00034141"/>
    <w:pPr>
      <w:spacing w:after="120"/>
      <w:ind w:left="360"/>
      <w:contextualSpacing/>
    </w:pPr>
    <w:rPr>
      <w:rFonts w:eastAsiaTheme="minorEastAsia"/>
    </w:rPr>
  </w:style>
  <w:style w:type="paragraph" w:styleId="23">
    <w:name w:val="Body Text 2"/>
    <w:basedOn w:val="a1"/>
    <w:link w:val="24"/>
    <w:uiPriority w:val="99"/>
    <w:unhideWhenUsed/>
    <w:rsid w:val="00034141"/>
    <w:pPr>
      <w:spacing w:after="120" w:line="480" w:lineRule="auto"/>
    </w:pPr>
    <w:rPr>
      <w:rFonts w:eastAsiaTheme="minorEastAsia"/>
    </w:rPr>
  </w:style>
  <w:style w:type="character" w:customStyle="1" w:styleId="24">
    <w:name w:val="Основной текст 2 Знак"/>
    <w:basedOn w:val="a2"/>
    <w:link w:val="23"/>
    <w:uiPriority w:val="99"/>
    <w:qFormat/>
    <w:rsid w:val="00034141"/>
    <w:rPr>
      <w:rFonts w:eastAsiaTheme="minorEastAsia"/>
    </w:rPr>
  </w:style>
  <w:style w:type="paragraph" w:styleId="3">
    <w:name w:val="List Number 3"/>
    <w:basedOn w:val="a1"/>
    <w:uiPriority w:val="99"/>
    <w:unhideWhenUsed/>
    <w:qFormat/>
    <w:rsid w:val="00034141"/>
    <w:pPr>
      <w:numPr>
        <w:numId w:val="20"/>
      </w:numPr>
      <w:contextualSpacing/>
    </w:pPr>
    <w:rPr>
      <w:rFonts w:eastAsiaTheme="minorEastAsia"/>
    </w:rPr>
  </w:style>
  <w:style w:type="paragraph" w:styleId="af7">
    <w:name w:val="macro"/>
    <w:link w:val="af8"/>
    <w:uiPriority w:val="99"/>
    <w:unhideWhenUsed/>
    <w:qFormat/>
    <w:rsid w:val="00034141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</w:rPr>
  </w:style>
  <w:style w:type="character" w:customStyle="1" w:styleId="af8">
    <w:name w:val="Текст макроса Знак"/>
    <w:basedOn w:val="a2"/>
    <w:link w:val="af7"/>
    <w:uiPriority w:val="99"/>
    <w:qFormat/>
    <w:rsid w:val="00034141"/>
    <w:rPr>
      <w:rFonts w:ascii="Courier" w:eastAsiaTheme="minorEastAsia" w:hAnsi="Courier"/>
      <w:sz w:val="20"/>
      <w:szCs w:val="20"/>
    </w:rPr>
  </w:style>
  <w:style w:type="paragraph" w:styleId="a0">
    <w:name w:val="List Bullet"/>
    <w:basedOn w:val="a1"/>
    <w:uiPriority w:val="99"/>
    <w:unhideWhenUsed/>
    <w:qFormat/>
    <w:rsid w:val="00034141"/>
    <w:pPr>
      <w:numPr>
        <w:numId w:val="21"/>
      </w:numPr>
      <w:contextualSpacing/>
    </w:pPr>
    <w:rPr>
      <w:rFonts w:eastAsiaTheme="minorEastAsia"/>
    </w:rPr>
  </w:style>
  <w:style w:type="paragraph" w:styleId="20">
    <w:name w:val="List Bullet 2"/>
    <w:basedOn w:val="a1"/>
    <w:uiPriority w:val="99"/>
    <w:unhideWhenUsed/>
    <w:qFormat/>
    <w:rsid w:val="00034141"/>
    <w:pPr>
      <w:numPr>
        <w:numId w:val="22"/>
      </w:numPr>
      <w:contextualSpacing/>
    </w:pPr>
    <w:rPr>
      <w:rFonts w:eastAsiaTheme="minorEastAsia"/>
    </w:rPr>
  </w:style>
  <w:style w:type="paragraph" w:styleId="30">
    <w:name w:val="List Bullet 3"/>
    <w:basedOn w:val="a1"/>
    <w:uiPriority w:val="99"/>
    <w:unhideWhenUsed/>
    <w:rsid w:val="00034141"/>
    <w:pPr>
      <w:numPr>
        <w:numId w:val="23"/>
      </w:numPr>
      <w:contextualSpacing/>
    </w:pPr>
    <w:rPr>
      <w:rFonts w:eastAsiaTheme="minorEastAsia"/>
    </w:rPr>
  </w:style>
  <w:style w:type="paragraph" w:styleId="a">
    <w:name w:val="List Number"/>
    <w:basedOn w:val="a1"/>
    <w:uiPriority w:val="99"/>
    <w:unhideWhenUsed/>
    <w:qFormat/>
    <w:rsid w:val="00034141"/>
    <w:pPr>
      <w:numPr>
        <w:numId w:val="24"/>
      </w:numPr>
      <w:contextualSpacing/>
    </w:pPr>
    <w:rPr>
      <w:rFonts w:eastAsiaTheme="minorEastAsia"/>
    </w:rPr>
  </w:style>
  <w:style w:type="paragraph" w:styleId="2">
    <w:name w:val="List Number 2"/>
    <w:basedOn w:val="a1"/>
    <w:uiPriority w:val="99"/>
    <w:unhideWhenUsed/>
    <w:qFormat/>
    <w:rsid w:val="00034141"/>
    <w:pPr>
      <w:numPr>
        <w:numId w:val="25"/>
      </w:numPr>
      <w:contextualSpacing/>
    </w:pPr>
    <w:rPr>
      <w:rFonts w:eastAsiaTheme="minorEastAsia"/>
    </w:rPr>
  </w:style>
  <w:style w:type="paragraph" w:styleId="af9">
    <w:name w:val="List"/>
    <w:basedOn w:val="a1"/>
    <w:uiPriority w:val="99"/>
    <w:unhideWhenUsed/>
    <w:qFormat/>
    <w:rsid w:val="00034141"/>
    <w:pPr>
      <w:ind w:left="360" w:hanging="360"/>
      <w:contextualSpacing/>
    </w:pPr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qFormat/>
    <w:rsid w:val="00034141"/>
    <w:pPr>
      <w:spacing w:after="120"/>
    </w:pPr>
    <w:rPr>
      <w:rFonts w:eastAsiaTheme="minorEastAsia"/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qFormat/>
    <w:rsid w:val="00034141"/>
    <w:rPr>
      <w:rFonts w:eastAsiaTheme="minorEastAsia"/>
      <w:sz w:val="16"/>
      <w:szCs w:val="16"/>
    </w:rPr>
  </w:style>
  <w:style w:type="paragraph" w:styleId="25">
    <w:name w:val="List Continue 2"/>
    <w:basedOn w:val="a1"/>
    <w:uiPriority w:val="99"/>
    <w:unhideWhenUsed/>
    <w:qFormat/>
    <w:rsid w:val="00034141"/>
    <w:pPr>
      <w:spacing w:after="120"/>
      <w:ind w:left="720"/>
      <w:contextualSpacing/>
    </w:pPr>
    <w:rPr>
      <w:rFonts w:eastAsiaTheme="minorEastAsia"/>
    </w:rPr>
  </w:style>
  <w:style w:type="paragraph" w:styleId="35">
    <w:name w:val="List Continue 3"/>
    <w:basedOn w:val="a1"/>
    <w:uiPriority w:val="99"/>
    <w:unhideWhenUsed/>
    <w:qFormat/>
    <w:rsid w:val="00034141"/>
    <w:pPr>
      <w:spacing w:after="120"/>
      <w:ind w:left="1080"/>
      <w:contextualSpacing/>
    </w:pPr>
    <w:rPr>
      <w:rFonts w:eastAsiaTheme="minorEastAsia"/>
    </w:rPr>
  </w:style>
  <w:style w:type="paragraph" w:styleId="26">
    <w:name w:val="List 2"/>
    <w:basedOn w:val="a1"/>
    <w:uiPriority w:val="99"/>
    <w:unhideWhenUsed/>
    <w:rsid w:val="00034141"/>
    <w:pPr>
      <w:ind w:left="720" w:hanging="360"/>
      <w:contextualSpacing/>
    </w:pPr>
    <w:rPr>
      <w:rFonts w:eastAsiaTheme="minorEastAsia"/>
    </w:rPr>
  </w:style>
  <w:style w:type="paragraph" w:styleId="36">
    <w:name w:val="List 3"/>
    <w:basedOn w:val="a1"/>
    <w:uiPriority w:val="99"/>
    <w:unhideWhenUsed/>
    <w:rsid w:val="00034141"/>
    <w:pPr>
      <w:ind w:left="1080" w:hanging="360"/>
      <w:contextualSpacing/>
    </w:pPr>
    <w:rPr>
      <w:rFonts w:eastAsiaTheme="minorEastAsia"/>
    </w:rPr>
  </w:style>
  <w:style w:type="paragraph" w:styleId="afa">
    <w:name w:val="No Spacing"/>
    <w:link w:val="afb"/>
    <w:uiPriority w:val="1"/>
    <w:qFormat/>
    <w:rsid w:val="00034141"/>
    <w:pPr>
      <w:spacing w:after="0" w:line="240" w:lineRule="auto"/>
    </w:pPr>
    <w:rPr>
      <w:rFonts w:eastAsiaTheme="minorEastAsia"/>
    </w:rPr>
  </w:style>
  <w:style w:type="character" w:customStyle="1" w:styleId="afb">
    <w:name w:val="Без интервала Знак"/>
    <w:basedOn w:val="a2"/>
    <w:link w:val="afa"/>
    <w:uiPriority w:val="1"/>
    <w:locked/>
    <w:rsid w:val="00034141"/>
    <w:rPr>
      <w:rFonts w:eastAsiaTheme="minorEastAsia"/>
    </w:rPr>
  </w:style>
  <w:style w:type="paragraph" w:styleId="27">
    <w:name w:val="Quote"/>
    <w:basedOn w:val="a1"/>
    <w:next w:val="a1"/>
    <w:link w:val="28"/>
    <w:uiPriority w:val="29"/>
    <w:qFormat/>
    <w:rsid w:val="00034141"/>
    <w:rPr>
      <w:rFonts w:eastAsiaTheme="minorEastAsia"/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qFormat/>
    <w:rsid w:val="00034141"/>
    <w:rPr>
      <w:rFonts w:eastAsiaTheme="minorEastAsia"/>
      <w:i/>
      <w:iCs/>
      <w:color w:val="000000" w:themeColor="text1"/>
    </w:rPr>
  </w:style>
  <w:style w:type="paragraph" w:styleId="afc">
    <w:name w:val="Intense Quote"/>
    <w:basedOn w:val="a1"/>
    <w:next w:val="a1"/>
    <w:link w:val="afd"/>
    <w:uiPriority w:val="30"/>
    <w:qFormat/>
    <w:rsid w:val="0003414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2"/>
    <w:link w:val="afc"/>
    <w:uiPriority w:val="30"/>
    <w:qFormat/>
    <w:rsid w:val="00034141"/>
    <w:rPr>
      <w:rFonts w:eastAsiaTheme="minorEastAsia"/>
      <w:b/>
      <w:bCs/>
      <w:i/>
      <w:iCs/>
      <w:color w:val="4F81BD" w:themeColor="accent1"/>
    </w:rPr>
  </w:style>
  <w:style w:type="character" w:customStyle="1" w:styleId="12">
    <w:name w:val="Слабое выделение1"/>
    <w:basedOn w:val="a2"/>
    <w:uiPriority w:val="19"/>
    <w:qFormat/>
    <w:rsid w:val="00034141"/>
    <w:rPr>
      <w:i/>
      <w:iCs/>
      <w:color w:val="7F7F7F" w:themeColor="text1" w:themeTint="80"/>
    </w:rPr>
  </w:style>
  <w:style w:type="character" w:customStyle="1" w:styleId="13">
    <w:name w:val="Сильное выделение1"/>
    <w:basedOn w:val="a2"/>
    <w:uiPriority w:val="21"/>
    <w:qFormat/>
    <w:rsid w:val="00034141"/>
    <w:rPr>
      <w:b/>
      <w:bCs/>
      <w:i/>
      <w:iCs/>
      <w:color w:val="4F81BD" w:themeColor="accent1"/>
    </w:rPr>
  </w:style>
  <w:style w:type="character" w:customStyle="1" w:styleId="14">
    <w:name w:val="Слабая ссылка1"/>
    <w:basedOn w:val="a2"/>
    <w:uiPriority w:val="31"/>
    <w:qFormat/>
    <w:rsid w:val="00034141"/>
    <w:rPr>
      <w:smallCaps/>
      <w:color w:val="C0504D" w:themeColor="accent2"/>
      <w:u w:val="single"/>
    </w:rPr>
  </w:style>
  <w:style w:type="character" w:customStyle="1" w:styleId="15">
    <w:name w:val="Сильная ссылка1"/>
    <w:basedOn w:val="a2"/>
    <w:uiPriority w:val="32"/>
    <w:qFormat/>
    <w:rsid w:val="00034141"/>
    <w:rPr>
      <w:b/>
      <w:bCs/>
      <w:smallCaps/>
      <w:color w:val="C0504D" w:themeColor="accent2"/>
      <w:spacing w:val="5"/>
      <w:u w:val="single"/>
    </w:rPr>
  </w:style>
  <w:style w:type="character" w:customStyle="1" w:styleId="16">
    <w:name w:val="Название книги1"/>
    <w:basedOn w:val="a2"/>
    <w:uiPriority w:val="33"/>
    <w:qFormat/>
    <w:rsid w:val="00034141"/>
    <w:rPr>
      <w:b/>
      <w:bCs/>
      <w:smallCaps/>
      <w:spacing w:val="5"/>
    </w:rPr>
  </w:style>
  <w:style w:type="character" w:customStyle="1" w:styleId="osrxxb">
    <w:name w:val="osrxxb"/>
    <w:basedOn w:val="a2"/>
    <w:qFormat/>
    <w:rsid w:val="00034141"/>
  </w:style>
  <w:style w:type="paragraph" w:styleId="afe">
    <w:name w:val="Normal (Web)"/>
    <w:basedOn w:val="a1"/>
    <w:unhideWhenUsed/>
    <w:rsid w:val="0003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2"/>
    <w:rsid w:val="00034141"/>
  </w:style>
  <w:style w:type="character" w:customStyle="1" w:styleId="c4">
    <w:name w:val="c4"/>
    <w:basedOn w:val="a2"/>
    <w:rsid w:val="00034141"/>
  </w:style>
  <w:style w:type="paragraph" w:customStyle="1" w:styleId="Default">
    <w:name w:val="Default"/>
    <w:rsid w:val="000341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c0">
    <w:name w:val="c0"/>
    <w:basedOn w:val="a2"/>
    <w:rsid w:val="00034141"/>
  </w:style>
  <w:style w:type="character" w:customStyle="1" w:styleId="aff">
    <w:name w:val="Текст выноски Знак"/>
    <w:basedOn w:val="a2"/>
    <w:link w:val="aff0"/>
    <w:uiPriority w:val="99"/>
    <w:semiHidden/>
    <w:rsid w:val="00034141"/>
    <w:rPr>
      <w:rFonts w:ascii="Segoe UI" w:eastAsia="Times New Roman" w:hAnsi="Segoe UI" w:cs="Segoe UI"/>
      <w:sz w:val="18"/>
      <w:szCs w:val="18"/>
      <w:lang w:eastAsia="ru-RU"/>
    </w:rPr>
  </w:style>
  <w:style w:type="paragraph" w:styleId="aff0">
    <w:name w:val="Balloon Text"/>
    <w:basedOn w:val="a1"/>
    <w:link w:val="aff"/>
    <w:uiPriority w:val="99"/>
    <w:semiHidden/>
    <w:unhideWhenUsed/>
    <w:rsid w:val="00034141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7">
    <w:name w:val="Текст выноски Знак1"/>
    <w:basedOn w:val="a2"/>
    <w:link w:val="aff0"/>
    <w:uiPriority w:val="99"/>
    <w:semiHidden/>
    <w:rsid w:val="0003414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2"/>
    <w:rsid w:val="00034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13/1/" TargetMode="External"/><Relationship Id="rId299" Type="http://schemas.openxmlformats.org/officeDocument/2006/relationships/hyperlink" Target="http://nachalka.com/" TargetMode="External"/><Relationship Id="rId671" Type="http://schemas.openxmlformats.org/officeDocument/2006/relationships/hyperlink" Target="https://m.edsoo.ru/f843fcd8" TargetMode="External"/><Relationship Id="rId21" Type="http://schemas.openxmlformats.org/officeDocument/2006/relationships/hyperlink" Target="https://resh.edu.ru/subject/13/1/" TargetMode="External"/><Relationship Id="rId63" Type="http://schemas.openxmlformats.org/officeDocument/2006/relationships/hyperlink" Target="https://resh.edu.ru/subject/13/1/" TargetMode="External"/><Relationship Id="rId159" Type="http://schemas.openxmlformats.org/officeDocument/2006/relationships/hyperlink" Target="https://resh.edu.ru/subject/13/1/" TargetMode="External"/><Relationship Id="rId324" Type="http://schemas.openxmlformats.org/officeDocument/2006/relationships/hyperlink" Target="http://rusedu.net/" TargetMode="External"/><Relationship Id="rId366" Type="http://schemas.openxmlformats.org/officeDocument/2006/relationships/hyperlink" Target="http://nachalka.com/" TargetMode="External"/><Relationship Id="rId531" Type="http://schemas.openxmlformats.org/officeDocument/2006/relationships/hyperlink" Target="https://m.edsoo.ru/f8433af0" TargetMode="External"/><Relationship Id="rId573" Type="http://schemas.openxmlformats.org/officeDocument/2006/relationships/hyperlink" Target="https://m.edsoo.ru/f8444ada" TargetMode="External"/><Relationship Id="rId629" Type="http://schemas.openxmlformats.org/officeDocument/2006/relationships/hyperlink" Target="https://m.edsoo.ru/f843c42a" TargetMode="External"/><Relationship Id="rId170" Type="http://schemas.openxmlformats.org/officeDocument/2006/relationships/hyperlink" Target="https://resh.edu.ru/subject/13/1/" TargetMode="External"/><Relationship Id="rId226" Type="http://schemas.openxmlformats.org/officeDocument/2006/relationships/hyperlink" Target="https://resh.edu.ru" TargetMode="External"/><Relationship Id="rId433" Type="http://schemas.openxmlformats.org/officeDocument/2006/relationships/hyperlink" Target="https://m.edsoo.ru/f8420842" TargetMode="External"/><Relationship Id="rId268" Type="http://schemas.openxmlformats.org/officeDocument/2006/relationships/hyperlink" Target="http://nsportal.ru/nachalnaya" TargetMode="External"/><Relationship Id="rId475" Type="http://schemas.openxmlformats.org/officeDocument/2006/relationships/hyperlink" Target="https://m.edsoo.ru/f842900a" TargetMode="External"/><Relationship Id="rId640" Type="http://schemas.openxmlformats.org/officeDocument/2006/relationships/hyperlink" Target="https://m.edsoo.ru/f843d5a0" TargetMode="External"/><Relationship Id="rId682" Type="http://schemas.openxmlformats.org/officeDocument/2006/relationships/hyperlink" Target="https://m.edsoo.ru/f8442b90" TargetMode="Externa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resh.edu.ru/subject/13/1/" TargetMode="External"/><Relationship Id="rId128" Type="http://schemas.openxmlformats.org/officeDocument/2006/relationships/hyperlink" Target="https://resh.edu.ru/subject/13/1/" TargetMode="External"/><Relationship Id="rId335" Type="http://schemas.openxmlformats.org/officeDocument/2006/relationships/hyperlink" Target="http://nsc.1september.ru/ind" TargetMode="External"/><Relationship Id="rId377" Type="http://schemas.openxmlformats.org/officeDocument/2006/relationships/hyperlink" Target="http://www.uchportal.r/" TargetMode="External"/><Relationship Id="rId500" Type="http://schemas.openxmlformats.org/officeDocument/2006/relationships/hyperlink" Target="https://m.edsoo.ru/f842f3a6" TargetMode="External"/><Relationship Id="rId542" Type="http://schemas.openxmlformats.org/officeDocument/2006/relationships/hyperlink" Target="https://m.edsoo.ru/f84452d2" TargetMode="External"/><Relationship Id="rId584" Type="http://schemas.openxmlformats.org/officeDocument/2006/relationships/hyperlink" Target="https://m.edsoo.ru/f8436b10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resh.edu.ru/subject/13/1/" TargetMode="External"/><Relationship Id="rId237" Type="http://schemas.openxmlformats.org/officeDocument/2006/relationships/hyperlink" Target="http://festival.1septe/" TargetMode="External"/><Relationship Id="rId402" Type="http://schemas.openxmlformats.org/officeDocument/2006/relationships/hyperlink" Target="https://m.edsoo.ru/f8423682" TargetMode="External"/><Relationship Id="rId279" Type="http://schemas.openxmlformats.org/officeDocument/2006/relationships/hyperlink" Target="http://nachalka.com/" TargetMode="External"/><Relationship Id="rId444" Type="http://schemas.openxmlformats.org/officeDocument/2006/relationships/hyperlink" Target="https://m.edsoo.ru/f84222d2" TargetMode="External"/><Relationship Id="rId486" Type="http://schemas.openxmlformats.org/officeDocument/2006/relationships/hyperlink" Target="https://m.edsoo.ru/f842c53e" TargetMode="External"/><Relationship Id="rId651" Type="http://schemas.openxmlformats.org/officeDocument/2006/relationships/hyperlink" Target="https://m.edsoo.ru/f84354ea" TargetMode="External"/><Relationship Id="rId693" Type="http://schemas.openxmlformats.org/officeDocument/2006/relationships/hyperlink" Target="https://m.edsoo.ru/f8442a6e" TargetMode="External"/><Relationship Id="rId707" Type="http://schemas.openxmlformats.org/officeDocument/2006/relationships/theme" Target="theme/theme1.xm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resh.edu.ru/subject/13/1/" TargetMode="External"/><Relationship Id="rId290" Type="http://schemas.openxmlformats.org/officeDocument/2006/relationships/hyperlink" Target="http://nsportal.ru/nachalnaya" TargetMode="External"/><Relationship Id="rId304" Type="http://schemas.openxmlformats.org/officeDocument/2006/relationships/hyperlink" Target="http://nachalka.com/" TargetMode="External"/><Relationship Id="rId346" Type="http://schemas.openxmlformats.org/officeDocument/2006/relationships/hyperlink" Target="http://www.uchportal.r/" TargetMode="External"/><Relationship Id="rId388" Type="http://schemas.openxmlformats.org/officeDocument/2006/relationships/hyperlink" Target="http://nsc.1september.ru/uro" TargetMode="External"/><Relationship Id="rId511" Type="http://schemas.openxmlformats.org/officeDocument/2006/relationships/hyperlink" Target="https://m.edsoo.ru/f8431d40" TargetMode="External"/><Relationship Id="rId553" Type="http://schemas.openxmlformats.org/officeDocument/2006/relationships/hyperlink" Target="https://m.edsoo.ru/fa251244" TargetMode="External"/><Relationship Id="rId609" Type="http://schemas.openxmlformats.org/officeDocument/2006/relationships/hyperlink" Target="https://m.edsoo.ru/f843a95e" TargetMode="External"/><Relationship Id="rId85" Type="http://schemas.openxmlformats.org/officeDocument/2006/relationships/hyperlink" Target="https://resh.edu.ru/subject/13/1/" TargetMode="External"/><Relationship Id="rId150" Type="http://schemas.openxmlformats.org/officeDocument/2006/relationships/hyperlink" Target="https://resh.edu.ru/subject/13/1/" TargetMode="External"/><Relationship Id="rId192" Type="http://schemas.openxmlformats.org/officeDocument/2006/relationships/hyperlink" Target="https://resh.edu.ru/subject/13/1/" TargetMode="External"/><Relationship Id="rId206" Type="http://schemas.openxmlformats.org/officeDocument/2006/relationships/hyperlink" Target="https://resh.edu.ru/subject/13/1/" TargetMode="External"/><Relationship Id="rId413" Type="http://schemas.openxmlformats.org/officeDocument/2006/relationships/hyperlink" Target="https://m.edsoo.ru/f8426f80" TargetMode="External"/><Relationship Id="rId595" Type="http://schemas.openxmlformats.org/officeDocument/2006/relationships/hyperlink" Target="https://m.edsoo.ru/f8439a86" TargetMode="External"/><Relationship Id="rId248" Type="http://schemas.openxmlformats.org/officeDocument/2006/relationships/hyperlink" Target="https://resh.edu.ru" TargetMode="External"/><Relationship Id="rId455" Type="http://schemas.openxmlformats.org/officeDocument/2006/relationships/hyperlink" Target="https://m.edsoo.ru/f8421c24" TargetMode="External"/><Relationship Id="rId497" Type="http://schemas.openxmlformats.org/officeDocument/2006/relationships/hyperlink" Target="https://m.edsoo.ru/f842eb5e" TargetMode="External"/><Relationship Id="rId620" Type="http://schemas.openxmlformats.org/officeDocument/2006/relationships/hyperlink" Target="https://m.edsoo.ru/f843b818" TargetMode="External"/><Relationship Id="rId662" Type="http://schemas.openxmlformats.org/officeDocument/2006/relationships/hyperlink" Target="https://m.edsoo.ru/f843fa4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resh.edu.ru/subject/13/1/" TargetMode="External"/><Relationship Id="rId315" Type="http://schemas.openxmlformats.org/officeDocument/2006/relationships/hyperlink" Target="http://nsc.1september.ru/uro" TargetMode="External"/><Relationship Id="rId357" Type="http://schemas.openxmlformats.org/officeDocument/2006/relationships/hyperlink" Target="http://nsc.1september.ru/uro" TargetMode="External"/><Relationship Id="rId522" Type="http://schemas.openxmlformats.org/officeDocument/2006/relationships/hyperlink" Target="https://m.edsoo.ru/f8433500" TargetMode="External"/><Relationship Id="rId54" Type="http://schemas.openxmlformats.org/officeDocument/2006/relationships/hyperlink" Target="https://resh.edu.ru/subject/13/1/" TargetMode="External"/><Relationship Id="rId96" Type="http://schemas.openxmlformats.org/officeDocument/2006/relationships/hyperlink" Target="https://resh.edu.ru/subject/13/1/" TargetMode="External"/><Relationship Id="rId161" Type="http://schemas.openxmlformats.org/officeDocument/2006/relationships/hyperlink" Target="https://resh.edu.ru/subject/13/1/" TargetMode="External"/><Relationship Id="rId217" Type="http://schemas.openxmlformats.org/officeDocument/2006/relationships/hyperlink" Target="https://resh.edu.ru" TargetMode="External"/><Relationship Id="rId399" Type="http://schemas.openxmlformats.org/officeDocument/2006/relationships/hyperlink" Target="https://m.edsoo.ru/f8423038" TargetMode="External"/><Relationship Id="rId564" Type="http://schemas.openxmlformats.org/officeDocument/2006/relationships/hyperlink" Target="https://m.edsoo.ru/f8439018" TargetMode="External"/><Relationship Id="rId259" Type="http://schemas.openxmlformats.org/officeDocument/2006/relationships/hyperlink" Target="https://resh.edu.ru" TargetMode="External"/><Relationship Id="rId424" Type="http://schemas.openxmlformats.org/officeDocument/2006/relationships/hyperlink" Target="https://m.edsoo.ru/f844369e" TargetMode="External"/><Relationship Id="rId466" Type="http://schemas.openxmlformats.org/officeDocument/2006/relationships/hyperlink" Target="https://m.edsoo.ru/f84228ae" TargetMode="External"/><Relationship Id="rId631" Type="http://schemas.openxmlformats.org/officeDocument/2006/relationships/hyperlink" Target="https://m.edsoo.ru/f843f67a" TargetMode="External"/><Relationship Id="rId673" Type="http://schemas.openxmlformats.org/officeDocument/2006/relationships/hyperlink" Target="https://m.edsoo.ru/f843db72" TargetMode="External"/><Relationship Id="rId23" Type="http://schemas.openxmlformats.org/officeDocument/2006/relationships/hyperlink" Target="https://resh.edu.ru/subject/13/1/" TargetMode="External"/><Relationship Id="rId119" Type="http://schemas.openxmlformats.org/officeDocument/2006/relationships/hyperlink" Target="https://resh.edu.ru/subject/13/1/" TargetMode="External"/><Relationship Id="rId270" Type="http://schemas.openxmlformats.org/officeDocument/2006/relationships/hyperlink" Target="http://www.uchportal.r/" TargetMode="External"/><Relationship Id="rId326" Type="http://schemas.openxmlformats.org/officeDocument/2006/relationships/hyperlink" Target="http://nsportal.ru/nachalnaya" TargetMode="External"/><Relationship Id="rId533" Type="http://schemas.openxmlformats.org/officeDocument/2006/relationships/hyperlink" Target="https://m.edsoo.ru/f8423b6e" TargetMode="External"/><Relationship Id="rId65" Type="http://schemas.openxmlformats.org/officeDocument/2006/relationships/hyperlink" Target="https://resh.edu.ru/subject/13/1/" TargetMode="External"/><Relationship Id="rId130" Type="http://schemas.openxmlformats.org/officeDocument/2006/relationships/hyperlink" Target="https://resh.edu.ru/subject/13/1/" TargetMode="External"/><Relationship Id="rId368" Type="http://schemas.openxmlformats.org/officeDocument/2006/relationships/hyperlink" Target="http://festival.1septe/" TargetMode="External"/><Relationship Id="rId575" Type="http://schemas.openxmlformats.org/officeDocument/2006/relationships/hyperlink" Target="https://m.edsoo.ru/f84453f4" TargetMode="External"/><Relationship Id="rId172" Type="http://schemas.openxmlformats.org/officeDocument/2006/relationships/hyperlink" Target="https://resh.edu.ru/subject/13/1/" TargetMode="External"/><Relationship Id="rId228" Type="http://schemas.openxmlformats.org/officeDocument/2006/relationships/hyperlink" Target="https://resh.edu.ru" TargetMode="External"/><Relationship Id="rId435" Type="http://schemas.openxmlformats.org/officeDocument/2006/relationships/hyperlink" Target="https://m.edsoo.ru/f8423272" TargetMode="External"/><Relationship Id="rId477" Type="http://schemas.openxmlformats.org/officeDocument/2006/relationships/hyperlink" Target="https://m.edsoo.ru/f842a23e" TargetMode="External"/><Relationship Id="rId600" Type="http://schemas.openxmlformats.org/officeDocument/2006/relationships/hyperlink" Target="https://m.edsoo.ru/f84374ac" TargetMode="External"/><Relationship Id="rId642" Type="http://schemas.openxmlformats.org/officeDocument/2006/relationships/hyperlink" Target="https://m.edsoo.ru/f84351f2" TargetMode="External"/><Relationship Id="rId684" Type="http://schemas.openxmlformats.org/officeDocument/2006/relationships/hyperlink" Target="https://m.edsoo.ru/f8436e12" TargetMode="External"/><Relationship Id="rId281" Type="http://schemas.openxmlformats.org/officeDocument/2006/relationships/hyperlink" Target="http://nsc.1september.ru/ind" TargetMode="External"/><Relationship Id="rId337" Type="http://schemas.openxmlformats.org/officeDocument/2006/relationships/hyperlink" Target="http://nachalka.com/" TargetMode="External"/><Relationship Id="rId502" Type="http://schemas.openxmlformats.org/officeDocument/2006/relationships/hyperlink" Target="https://m.edsoo.ru/f842f6f8" TargetMode="Externa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resh.edu.ru/subject/13/1/" TargetMode="External"/><Relationship Id="rId141" Type="http://schemas.openxmlformats.org/officeDocument/2006/relationships/hyperlink" Target="https://resh.edu.ru/subject/13/1/" TargetMode="External"/><Relationship Id="rId379" Type="http://schemas.openxmlformats.org/officeDocument/2006/relationships/hyperlink" Target="http://rusedu.net/" TargetMode="External"/><Relationship Id="rId544" Type="http://schemas.openxmlformats.org/officeDocument/2006/relationships/hyperlink" Target="https://m.edsoo.ru/f843617e" TargetMode="External"/><Relationship Id="rId586" Type="http://schemas.openxmlformats.org/officeDocument/2006/relationships/hyperlink" Target="https://m.edsoo.ru/f8436ffc" TargetMode="External"/><Relationship Id="rId7" Type="http://schemas.openxmlformats.org/officeDocument/2006/relationships/image" Target="media/image1.emf"/><Relationship Id="rId183" Type="http://schemas.openxmlformats.org/officeDocument/2006/relationships/hyperlink" Target="https://resh.edu.ru/subject/13/1/" TargetMode="External"/><Relationship Id="rId239" Type="http://schemas.openxmlformats.org/officeDocument/2006/relationships/hyperlink" Target="https://resh.edu.ru" TargetMode="External"/><Relationship Id="rId390" Type="http://schemas.openxmlformats.org/officeDocument/2006/relationships/hyperlink" Target="http://nsc.1september.ru/uro" TargetMode="External"/><Relationship Id="rId404" Type="http://schemas.openxmlformats.org/officeDocument/2006/relationships/hyperlink" Target="https://m.edsoo.ru/f8428268" TargetMode="External"/><Relationship Id="rId446" Type="http://schemas.openxmlformats.org/officeDocument/2006/relationships/hyperlink" Target="https://m.edsoo.ru/f84220ca" TargetMode="External"/><Relationship Id="rId611" Type="http://schemas.openxmlformats.org/officeDocument/2006/relationships/hyperlink" Target="https://m.edsoo.ru/f8437c72" TargetMode="External"/><Relationship Id="rId653" Type="http://schemas.openxmlformats.org/officeDocument/2006/relationships/hyperlink" Target="https://m.edsoo.ru/f8442dd4" TargetMode="External"/><Relationship Id="rId250" Type="http://schemas.openxmlformats.org/officeDocument/2006/relationships/hyperlink" Target="https://resh.edu.ru" TargetMode="External"/><Relationship Id="rId292" Type="http://schemas.openxmlformats.org/officeDocument/2006/relationships/hyperlink" Target="http://nsc.1september.ru/uro" TargetMode="External"/><Relationship Id="rId306" Type="http://schemas.openxmlformats.org/officeDocument/2006/relationships/hyperlink" Target="http://nsc.1september.ru/ind" TargetMode="External"/><Relationship Id="rId488" Type="http://schemas.openxmlformats.org/officeDocument/2006/relationships/hyperlink" Target="https://m.edsoo.ru/f842cb2e" TargetMode="External"/><Relationship Id="rId695" Type="http://schemas.openxmlformats.org/officeDocument/2006/relationships/hyperlink" Target="https://m.edsoo.ru/f843639a" TargetMode="External"/><Relationship Id="rId45" Type="http://schemas.openxmlformats.org/officeDocument/2006/relationships/hyperlink" Target="https://m.edsoo.ru/7f411da6" TargetMode="External"/><Relationship Id="rId87" Type="http://schemas.openxmlformats.org/officeDocument/2006/relationships/hyperlink" Target="https://resh.edu.ru/subject/13/1/" TargetMode="External"/><Relationship Id="rId110" Type="http://schemas.openxmlformats.org/officeDocument/2006/relationships/hyperlink" Target="https://resh.edu.ru/subject/13/1/" TargetMode="External"/><Relationship Id="rId348" Type="http://schemas.openxmlformats.org/officeDocument/2006/relationships/hyperlink" Target="http://nsc.1september.ru/uro" TargetMode="External"/><Relationship Id="rId513" Type="http://schemas.openxmlformats.org/officeDocument/2006/relationships/hyperlink" Target="https://m.edsoo.ru/f843233a" TargetMode="External"/><Relationship Id="rId555" Type="http://schemas.openxmlformats.org/officeDocument/2006/relationships/hyperlink" Target="https://m.edsoo.ru/fa2513de" TargetMode="External"/><Relationship Id="rId597" Type="http://schemas.openxmlformats.org/officeDocument/2006/relationships/hyperlink" Target="https://m.edsoo.ru/f8439e64" TargetMode="External"/><Relationship Id="rId152" Type="http://schemas.openxmlformats.org/officeDocument/2006/relationships/hyperlink" Target="https://resh.edu.ru/subject/13/1/" TargetMode="External"/><Relationship Id="rId194" Type="http://schemas.openxmlformats.org/officeDocument/2006/relationships/hyperlink" Target="https://resh.edu.ru/subject/13/1/" TargetMode="External"/><Relationship Id="rId208" Type="http://schemas.openxmlformats.org/officeDocument/2006/relationships/hyperlink" Target="https://resh.edu.ru/subject/13/1/" TargetMode="External"/><Relationship Id="rId415" Type="http://schemas.openxmlformats.org/officeDocument/2006/relationships/hyperlink" Target="https://m.edsoo.ru/f8422ac0" TargetMode="External"/><Relationship Id="rId457" Type="http://schemas.openxmlformats.org/officeDocument/2006/relationships/hyperlink" Target="https://m.edsoo.ru/f842b648" TargetMode="External"/><Relationship Id="rId622" Type="http://schemas.openxmlformats.org/officeDocument/2006/relationships/hyperlink" Target="https://m.edsoo.ru/f843bac0" TargetMode="External"/><Relationship Id="rId261" Type="http://schemas.openxmlformats.org/officeDocument/2006/relationships/hyperlink" Target="https://resh.edu.ru" TargetMode="External"/><Relationship Id="rId499" Type="http://schemas.openxmlformats.org/officeDocument/2006/relationships/hyperlink" Target="https://m.edsoo.ru/f842edb6" TargetMode="External"/><Relationship Id="rId664" Type="http://schemas.openxmlformats.org/officeDocument/2006/relationships/hyperlink" Target="https://m.edsoo.ru/f84410a6" TargetMode="External"/><Relationship Id="rId14" Type="http://schemas.openxmlformats.org/officeDocument/2006/relationships/hyperlink" Target="https://workprogram.edsoo.ru/templates/415" TargetMode="External"/><Relationship Id="rId56" Type="http://schemas.openxmlformats.org/officeDocument/2006/relationships/hyperlink" Target="https://resh.edu.ru/subject/13/1/" TargetMode="External"/><Relationship Id="rId317" Type="http://schemas.openxmlformats.org/officeDocument/2006/relationships/hyperlink" Target="http://nachalka.com/" TargetMode="External"/><Relationship Id="rId359" Type="http://schemas.openxmlformats.org/officeDocument/2006/relationships/hyperlink" Target="http://festival.1septe" TargetMode="External"/><Relationship Id="rId524" Type="http://schemas.openxmlformats.org/officeDocument/2006/relationships/hyperlink" Target="https://m.edsoo.ru/f8433e88" TargetMode="External"/><Relationship Id="rId566" Type="http://schemas.openxmlformats.org/officeDocument/2006/relationships/hyperlink" Target="https://m.edsoo.ru/f84391a8" TargetMode="External"/><Relationship Id="rId98" Type="http://schemas.openxmlformats.org/officeDocument/2006/relationships/hyperlink" Target="https://resh.edu.ru/subject/13/1/" TargetMode="External"/><Relationship Id="rId121" Type="http://schemas.openxmlformats.org/officeDocument/2006/relationships/hyperlink" Target="https://resh.edu.ru/subject/13/1/" TargetMode="External"/><Relationship Id="rId163" Type="http://schemas.openxmlformats.org/officeDocument/2006/relationships/hyperlink" Target="https://resh.edu.ru/subject/13/1/" TargetMode="External"/><Relationship Id="rId219" Type="http://schemas.openxmlformats.org/officeDocument/2006/relationships/hyperlink" Target="https://resh.edu.ru" TargetMode="External"/><Relationship Id="rId370" Type="http://schemas.openxmlformats.org/officeDocument/2006/relationships/hyperlink" Target="http://nsc.1september.ru/ind" TargetMode="External"/><Relationship Id="rId426" Type="http://schemas.openxmlformats.org/officeDocument/2006/relationships/hyperlink" Target="https://m.edsoo.ru/f8421468" TargetMode="External"/><Relationship Id="rId633" Type="http://schemas.openxmlformats.org/officeDocument/2006/relationships/hyperlink" Target="https://m.edsoo.ru/f843617e" TargetMode="External"/><Relationship Id="rId230" Type="http://schemas.openxmlformats.org/officeDocument/2006/relationships/hyperlink" Target="http://nsc.1september.ru/ind" TargetMode="External"/><Relationship Id="rId468" Type="http://schemas.openxmlformats.org/officeDocument/2006/relationships/hyperlink" Target="https://m.edsoo.ru/f842c750" TargetMode="External"/><Relationship Id="rId675" Type="http://schemas.openxmlformats.org/officeDocument/2006/relationships/hyperlink" Target="https://m.edsoo.ru/f843bd72" TargetMode="External"/><Relationship Id="rId25" Type="http://schemas.openxmlformats.org/officeDocument/2006/relationships/hyperlink" Target="https://resh.edu.ru/subject/13/1/" TargetMode="External"/><Relationship Id="rId67" Type="http://schemas.openxmlformats.org/officeDocument/2006/relationships/hyperlink" Target="https://resh.edu.ru/subject/13/1/" TargetMode="External"/><Relationship Id="rId272" Type="http://schemas.openxmlformats.org/officeDocument/2006/relationships/hyperlink" Target="http://rusedu.net/" TargetMode="External"/><Relationship Id="rId328" Type="http://schemas.openxmlformats.org/officeDocument/2006/relationships/hyperlink" Target="http://www.uchportal.r/" TargetMode="External"/><Relationship Id="rId535" Type="http://schemas.openxmlformats.org/officeDocument/2006/relationships/hyperlink" Target="https://m.edsoo.ru/f8425ea0" TargetMode="External"/><Relationship Id="rId577" Type="http://schemas.openxmlformats.org/officeDocument/2006/relationships/hyperlink" Target="https://m.edsoo.ru/f84391a8" TargetMode="External"/><Relationship Id="rId700" Type="http://schemas.openxmlformats.org/officeDocument/2006/relationships/hyperlink" Target="http://nsc.1september.ru/index.php" TargetMode="External"/><Relationship Id="rId132" Type="http://schemas.openxmlformats.org/officeDocument/2006/relationships/hyperlink" Target="https://resh.edu.ru/subject/13/1/" TargetMode="External"/><Relationship Id="rId174" Type="http://schemas.openxmlformats.org/officeDocument/2006/relationships/hyperlink" Target="https://resh.edu.ru/subject/13/1/" TargetMode="External"/><Relationship Id="rId381" Type="http://schemas.openxmlformats.org/officeDocument/2006/relationships/hyperlink" Target="http://festival.1septe/" TargetMode="External"/><Relationship Id="rId602" Type="http://schemas.openxmlformats.org/officeDocument/2006/relationships/hyperlink" Target="https://m.edsoo.ru/f84371d2" TargetMode="External"/><Relationship Id="rId241" Type="http://schemas.openxmlformats.org/officeDocument/2006/relationships/hyperlink" Target="https://resh.edu.ru" TargetMode="External"/><Relationship Id="rId437" Type="http://schemas.openxmlformats.org/officeDocument/2006/relationships/hyperlink" Target="https://m.edsoo.ru/f8421800" TargetMode="External"/><Relationship Id="rId479" Type="http://schemas.openxmlformats.org/officeDocument/2006/relationships/hyperlink" Target="https://m.edsoo.ru/f842b878" TargetMode="External"/><Relationship Id="rId644" Type="http://schemas.openxmlformats.org/officeDocument/2006/relationships/hyperlink" Target="https://m.edsoo.ru/f843d866" TargetMode="External"/><Relationship Id="rId686" Type="http://schemas.openxmlformats.org/officeDocument/2006/relationships/hyperlink" Target="https://m.edsoo.ru/f84418c6" TargetMode="External"/><Relationship Id="rId36" Type="http://schemas.openxmlformats.org/officeDocument/2006/relationships/hyperlink" Target="https://m.edsoo.ru/7f410de8" TargetMode="External"/><Relationship Id="rId283" Type="http://schemas.openxmlformats.org/officeDocument/2006/relationships/hyperlink" Target="http://festival.1septe/" TargetMode="External"/><Relationship Id="rId339" Type="http://schemas.openxmlformats.org/officeDocument/2006/relationships/hyperlink" Target="http://rusedu.net/" TargetMode="External"/><Relationship Id="rId490" Type="http://schemas.openxmlformats.org/officeDocument/2006/relationships/hyperlink" Target="https://m.edsoo.ru/f842d47a" TargetMode="External"/><Relationship Id="rId504" Type="http://schemas.openxmlformats.org/officeDocument/2006/relationships/hyperlink" Target="https://m.edsoo.ru/f842fea0" TargetMode="External"/><Relationship Id="rId546" Type="http://schemas.openxmlformats.org/officeDocument/2006/relationships/hyperlink" Target="https://m.edsoo.ru/f8443586" TargetMode="External"/><Relationship Id="rId78" Type="http://schemas.openxmlformats.org/officeDocument/2006/relationships/hyperlink" Target="https://resh.edu.ru/subject/13/1/" TargetMode="External"/><Relationship Id="rId101" Type="http://schemas.openxmlformats.org/officeDocument/2006/relationships/hyperlink" Target="https://resh.edu.ru/subject/13/1/" TargetMode="External"/><Relationship Id="rId143" Type="http://schemas.openxmlformats.org/officeDocument/2006/relationships/hyperlink" Target="https://resh.edu.ru/subject/13/1/" TargetMode="External"/><Relationship Id="rId185" Type="http://schemas.openxmlformats.org/officeDocument/2006/relationships/hyperlink" Target="https://resh.edu.ru/subject/13/1/" TargetMode="External"/><Relationship Id="rId350" Type="http://schemas.openxmlformats.org/officeDocument/2006/relationships/hyperlink" Target="http://www.uchportal.r/" TargetMode="External"/><Relationship Id="rId406" Type="http://schemas.openxmlformats.org/officeDocument/2006/relationships/hyperlink" Target="https://m.edsoo.ru/f8423d3a" TargetMode="External"/><Relationship Id="rId588" Type="http://schemas.openxmlformats.org/officeDocument/2006/relationships/hyperlink" Target="https://m.edsoo.ru/f8445a7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resh.edu.ru/subject/13/1/" TargetMode="External"/><Relationship Id="rId392" Type="http://schemas.openxmlformats.org/officeDocument/2006/relationships/hyperlink" Target="http://nsc.1september.ru/ind" TargetMode="External"/><Relationship Id="rId448" Type="http://schemas.openxmlformats.org/officeDocument/2006/relationships/hyperlink" Target="https://m.edsoo.ru/f8421e54" TargetMode="External"/><Relationship Id="rId613" Type="http://schemas.openxmlformats.org/officeDocument/2006/relationships/hyperlink" Target="https://m.edsoo.ru/f843aabc" TargetMode="External"/><Relationship Id="rId655" Type="http://schemas.openxmlformats.org/officeDocument/2006/relationships/hyperlink" Target="https://m.edsoo.ru/f843f7c4" TargetMode="External"/><Relationship Id="rId697" Type="http://schemas.openxmlformats.org/officeDocument/2006/relationships/hyperlink" Target="https://m.edsoo.ru/fa251adc" TargetMode="External"/><Relationship Id="rId252" Type="http://schemas.openxmlformats.org/officeDocument/2006/relationships/hyperlink" Target="https://resh.edu.ru" TargetMode="External"/><Relationship Id="rId294" Type="http://schemas.openxmlformats.org/officeDocument/2006/relationships/hyperlink" Target="http://nsc.1september.ru/ind" TargetMode="External"/><Relationship Id="rId308" Type="http://schemas.openxmlformats.org/officeDocument/2006/relationships/hyperlink" Target="http://nachalka.com/" TargetMode="External"/><Relationship Id="rId515" Type="http://schemas.openxmlformats.org/officeDocument/2006/relationships/hyperlink" Target="https://m.edsoo.ru/f843260a" TargetMode="External"/><Relationship Id="rId47" Type="http://schemas.openxmlformats.org/officeDocument/2006/relationships/hyperlink" Target="https://m.edsoo.ru/7f411da6" TargetMode="External"/><Relationship Id="rId89" Type="http://schemas.openxmlformats.org/officeDocument/2006/relationships/hyperlink" Target="https://resh.edu.ru/subject/13/1/" TargetMode="External"/><Relationship Id="rId112" Type="http://schemas.openxmlformats.org/officeDocument/2006/relationships/hyperlink" Target="https://resh.edu.ru/subject/13/1/" TargetMode="External"/><Relationship Id="rId154" Type="http://schemas.openxmlformats.org/officeDocument/2006/relationships/hyperlink" Target="https://resh.edu.ru/subject/13/1/" TargetMode="External"/><Relationship Id="rId361" Type="http://schemas.openxmlformats.org/officeDocument/2006/relationships/hyperlink" Target="http://nachalka.com/" TargetMode="External"/><Relationship Id="rId557" Type="http://schemas.openxmlformats.org/officeDocument/2006/relationships/hyperlink" Target="https://m.edsoo.ru/f8441466" TargetMode="External"/><Relationship Id="rId599" Type="http://schemas.openxmlformats.org/officeDocument/2006/relationships/hyperlink" Target="https://m.edsoo.ru/f8437344" TargetMode="External"/><Relationship Id="rId196" Type="http://schemas.openxmlformats.org/officeDocument/2006/relationships/hyperlink" Target="https://resh.edu.ru/subject/13/1/" TargetMode="External"/><Relationship Id="rId417" Type="http://schemas.openxmlformats.org/officeDocument/2006/relationships/hyperlink" Target="https://m.edsoo.ru/f8444bfc" TargetMode="External"/><Relationship Id="rId459" Type="http://schemas.openxmlformats.org/officeDocument/2006/relationships/hyperlink" Target="https://m.edsoo.ru/f8424190" TargetMode="External"/><Relationship Id="rId624" Type="http://schemas.openxmlformats.org/officeDocument/2006/relationships/hyperlink" Target="https://m.edsoo.ru/f843966c" TargetMode="External"/><Relationship Id="rId666" Type="http://schemas.openxmlformats.org/officeDocument/2006/relationships/hyperlink" Target="https://m.edsoo.ru/f8440732" TargetMode="External"/><Relationship Id="rId16" Type="http://schemas.openxmlformats.org/officeDocument/2006/relationships/hyperlink" Target="https://resh.edu.ru/subject/13/1/" TargetMode="External"/><Relationship Id="rId221" Type="http://schemas.openxmlformats.org/officeDocument/2006/relationships/hyperlink" Target="https://resh.edu.ru" TargetMode="External"/><Relationship Id="rId263" Type="http://schemas.openxmlformats.org/officeDocument/2006/relationships/hyperlink" Target="http://nsportal.ru/nachalnaya" TargetMode="External"/><Relationship Id="rId319" Type="http://schemas.openxmlformats.org/officeDocument/2006/relationships/hyperlink" Target="http://nsportal.ru/nachalnaya" TargetMode="External"/><Relationship Id="rId470" Type="http://schemas.openxmlformats.org/officeDocument/2006/relationships/hyperlink" Target="https://m.edsoo.ru/f8429ec4" TargetMode="External"/><Relationship Id="rId526" Type="http://schemas.openxmlformats.org/officeDocument/2006/relationships/hyperlink" Target="https://m.edsoo.ru/f843422a" TargetMode="External"/><Relationship Id="rId58" Type="http://schemas.openxmlformats.org/officeDocument/2006/relationships/hyperlink" Target="https://resh.edu.ru/subject/13/1/" TargetMode="External"/><Relationship Id="rId123" Type="http://schemas.openxmlformats.org/officeDocument/2006/relationships/hyperlink" Target="https://resh.edu.ru/subject/13/1/" TargetMode="External"/><Relationship Id="rId330" Type="http://schemas.openxmlformats.org/officeDocument/2006/relationships/hyperlink" Target="http://rusedu.net/" TargetMode="External"/><Relationship Id="rId568" Type="http://schemas.openxmlformats.org/officeDocument/2006/relationships/hyperlink" Target="https://m.edsoo.ru/f844436e" TargetMode="External"/><Relationship Id="rId165" Type="http://schemas.openxmlformats.org/officeDocument/2006/relationships/hyperlink" Target="https://resh.edu.ru/subject/13/1/" TargetMode="External"/><Relationship Id="rId372" Type="http://schemas.openxmlformats.org/officeDocument/2006/relationships/hyperlink" Target="http://festival.1septe/" TargetMode="External"/><Relationship Id="rId428" Type="http://schemas.openxmlformats.org/officeDocument/2006/relationships/hyperlink" Target="https://m.edsoo.ru/f841fe24" TargetMode="External"/><Relationship Id="rId635" Type="http://schemas.openxmlformats.org/officeDocument/2006/relationships/hyperlink" Target="https://m.edsoo.ru/f843cc40" TargetMode="External"/><Relationship Id="rId677" Type="http://schemas.openxmlformats.org/officeDocument/2006/relationships/hyperlink" Target="https://m.edsoo.ru/f844179a" TargetMode="External"/><Relationship Id="rId232" Type="http://schemas.openxmlformats.org/officeDocument/2006/relationships/hyperlink" Target="https://resh.edu.ru" TargetMode="External"/><Relationship Id="rId274" Type="http://schemas.openxmlformats.org/officeDocument/2006/relationships/hyperlink" Target="http://nsc.1september.ru/ind" TargetMode="External"/><Relationship Id="rId481" Type="http://schemas.openxmlformats.org/officeDocument/2006/relationships/hyperlink" Target="https://m.edsoo.ru/f842ba62" TargetMode="External"/><Relationship Id="rId702" Type="http://schemas.openxmlformats.org/officeDocument/2006/relationships/hyperlink" Target="http://festival.1september.ru/" TargetMode="Externa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resh.edu.ru/subject/13/1/" TargetMode="External"/><Relationship Id="rId134" Type="http://schemas.openxmlformats.org/officeDocument/2006/relationships/hyperlink" Target="https://resh.edu.ru/subject/13/1/" TargetMode="External"/><Relationship Id="rId537" Type="http://schemas.openxmlformats.org/officeDocument/2006/relationships/hyperlink" Target="https://m.edsoo.ru/f841ef10" TargetMode="External"/><Relationship Id="rId579" Type="http://schemas.openxmlformats.org/officeDocument/2006/relationships/hyperlink" Target="https://m.edsoo.ru/f8436656" TargetMode="External"/><Relationship Id="rId80" Type="http://schemas.openxmlformats.org/officeDocument/2006/relationships/hyperlink" Target="https://resh.edu.ru/subject/13/1/" TargetMode="External"/><Relationship Id="rId176" Type="http://schemas.openxmlformats.org/officeDocument/2006/relationships/hyperlink" Target="https://resh.edu.ru/subject/13/1/" TargetMode="External"/><Relationship Id="rId341" Type="http://schemas.openxmlformats.org/officeDocument/2006/relationships/hyperlink" Target="http://nsc.1september.ru/ind" TargetMode="External"/><Relationship Id="rId383" Type="http://schemas.openxmlformats.org/officeDocument/2006/relationships/hyperlink" Target="http://rusedu.net/" TargetMode="External"/><Relationship Id="rId439" Type="http://schemas.openxmlformats.org/officeDocument/2006/relationships/hyperlink" Target="https://m.edsoo.ru/f8426080" TargetMode="External"/><Relationship Id="rId590" Type="http://schemas.openxmlformats.org/officeDocument/2006/relationships/hyperlink" Target="https://m.edsoo.ru/f84383ca" TargetMode="External"/><Relationship Id="rId604" Type="http://schemas.openxmlformats.org/officeDocument/2006/relationships/hyperlink" Target="https://m.edsoo.ru/f84374ac" TargetMode="External"/><Relationship Id="rId646" Type="http://schemas.openxmlformats.org/officeDocument/2006/relationships/hyperlink" Target="https://m.edsoo.ru/f843f210" TargetMode="External"/><Relationship Id="rId201" Type="http://schemas.openxmlformats.org/officeDocument/2006/relationships/hyperlink" Target="https://resh.edu.ru/subject/13/1/" TargetMode="External"/><Relationship Id="rId243" Type="http://schemas.openxmlformats.org/officeDocument/2006/relationships/hyperlink" Target="https://resh.edu.ru" TargetMode="External"/><Relationship Id="rId285" Type="http://schemas.openxmlformats.org/officeDocument/2006/relationships/hyperlink" Target="http://rusedu.net/" TargetMode="External"/><Relationship Id="rId450" Type="http://schemas.openxmlformats.org/officeDocument/2006/relationships/hyperlink" Target="https://m.edsoo.ru/f842da88" TargetMode="External"/><Relationship Id="rId506" Type="http://schemas.openxmlformats.org/officeDocument/2006/relationships/hyperlink" Target="https://m.edsoo.ru/f8430ff8" TargetMode="External"/><Relationship Id="rId688" Type="http://schemas.openxmlformats.org/officeDocument/2006/relationships/hyperlink" Target="https://m.edsoo.ru/f84424ec" TargetMode="External"/><Relationship Id="rId38" Type="http://schemas.openxmlformats.org/officeDocument/2006/relationships/hyperlink" Target="https://m.edsoo.ru/7f410de8" TargetMode="External"/><Relationship Id="rId103" Type="http://schemas.openxmlformats.org/officeDocument/2006/relationships/hyperlink" Target="https://resh.edu.ru/subject/13/1/" TargetMode="External"/><Relationship Id="rId310" Type="http://schemas.openxmlformats.org/officeDocument/2006/relationships/hyperlink" Target="http://rusedu.net/" TargetMode="External"/><Relationship Id="rId492" Type="http://schemas.openxmlformats.org/officeDocument/2006/relationships/hyperlink" Target="https://m.edsoo.ru/f842d682" TargetMode="External"/><Relationship Id="rId548" Type="http://schemas.openxmlformats.org/officeDocument/2006/relationships/hyperlink" Target="https://m.edsoo.ru/f8435af8" TargetMode="External"/><Relationship Id="rId91" Type="http://schemas.openxmlformats.org/officeDocument/2006/relationships/hyperlink" Target="https://resh.edu.ru/subject/13/1/" TargetMode="External"/><Relationship Id="rId145" Type="http://schemas.openxmlformats.org/officeDocument/2006/relationships/hyperlink" Target="https://resh.edu.ru/subject/13/1/" TargetMode="External"/><Relationship Id="rId187" Type="http://schemas.openxmlformats.org/officeDocument/2006/relationships/hyperlink" Target="https://resh.edu.ru/subject/13/1/" TargetMode="External"/><Relationship Id="rId352" Type="http://schemas.openxmlformats.org/officeDocument/2006/relationships/hyperlink" Target="http://nsc.1september.ru/ind" TargetMode="External"/><Relationship Id="rId394" Type="http://schemas.openxmlformats.org/officeDocument/2006/relationships/hyperlink" Target="https://m.edsoo.ru/f841ebc8" TargetMode="External"/><Relationship Id="rId408" Type="http://schemas.openxmlformats.org/officeDocument/2006/relationships/hyperlink" Target="https://m.edsoo.ru/f8424a96" TargetMode="External"/><Relationship Id="rId615" Type="http://schemas.openxmlformats.org/officeDocument/2006/relationships/hyperlink" Target="https://m.edsoo.ru/f843760a" TargetMode="External"/><Relationship Id="rId212" Type="http://schemas.openxmlformats.org/officeDocument/2006/relationships/hyperlink" Target="https://resh.edu.ru/subject/13/1/" TargetMode="External"/><Relationship Id="rId254" Type="http://schemas.openxmlformats.org/officeDocument/2006/relationships/hyperlink" Target="https://resh.edu.ru" TargetMode="External"/><Relationship Id="rId657" Type="http://schemas.openxmlformats.org/officeDocument/2006/relationships/hyperlink" Target="https://m.edsoo.ru/f843fa44" TargetMode="External"/><Relationship Id="rId699" Type="http://schemas.openxmlformats.org/officeDocument/2006/relationships/hyperlink" Target="http://nsc.1september.ru/urok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resh.edu.ru/subject/13/1/" TargetMode="External"/><Relationship Id="rId296" Type="http://schemas.openxmlformats.org/officeDocument/2006/relationships/hyperlink" Target="http://nsportal.ru/nachalnaya" TargetMode="External"/><Relationship Id="rId461" Type="http://schemas.openxmlformats.org/officeDocument/2006/relationships/hyperlink" Target="https://m.edsoo.ru/f84276d8" TargetMode="External"/><Relationship Id="rId517" Type="http://schemas.openxmlformats.org/officeDocument/2006/relationships/hyperlink" Target="https://m.edsoo.ru/f8431fd4" TargetMode="External"/><Relationship Id="rId559" Type="http://schemas.openxmlformats.org/officeDocument/2006/relationships/hyperlink" Target="https://m.edsoo.ru/f8438e60" TargetMode="External"/><Relationship Id="rId60" Type="http://schemas.openxmlformats.org/officeDocument/2006/relationships/hyperlink" Target="https://resh.edu.ru/subject/13/1/" TargetMode="External"/><Relationship Id="rId156" Type="http://schemas.openxmlformats.org/officeDocument/2006/relationships/hyperlink" Target="https://resh.edu.ru/subject/13/1/" TargetMode="External"/><Relationship Id="rId198" Type="http://schemas.openxmlformats.org/officeDocument/2006/relationships/hyperlink" Target="https://resh.edu.ru/subject/13/1/" TargetMode="External"/><Relationship Id="rId321" Type="http://schemas.openxmlformats.org/officeDocument/2006/relationships/hyperlink" Target="http://rusedu.net/" TargetMode="External"/><Relationship Id="rId363" Type="http://schemas.openxmlformats.org/officeDocument/2006/relationships/hyperlink" Target="http://nsc.1september.ru/ind" TargetMode="External"/><Relationship Id="rId419" Type="http://schemas.openxmlformats.org/officeDocument/2006/relationships/hyperlink" Target="https://m.edsoo.ru/f841f938" TargetMode="External"/><Relationship Id="rId570" Type="http://schemas.openxmlformats.org/officeDocument/2006/relationships/hyperlink" Target="https://m.edsoo.ru/f84444d6" TargetMode="External"/><Relationship Id="rId626" Type="http://schemas.openxmlformats.org/officeDocument/2006/relationships/hyperlink" Target="https://m.edsoo.ru/f843c7c2" TargetMode="External"/><Relationship Id="rId223" Type="http://schemas.openxmlformats.org/officeDocument/2006/relationships/hyperlink" Target="http://nachalka.com/" TargetMode="External"/><Relationship Id="rId430" Type="http://schemas.openxmlformats.org/officeDocument/2006/relationships/hyperlink" Target="https://m.edsoo.ru/f8423f9c" TargetMode="External"/><Relationship Id="rId668" Type="http://schemas.openxmlformats.org/officeDocument/2006/relationships/hyperlink" Target="https://m.edsoo.ru/f8440a2a" TargetMode="External"/><Relationship Id="rId18" Type="http://schemas.openxmlformats.org/officeDocument/2006/relationships/hyperlink" Target="https://resh.edu.ru/subject/13/1/" TargetMode="External"/><Relationship Id="rId265" Type="http://schemas.openxmlformats.org/officeDocument/2006/relationships/hyperlink" Target="http://nachalka.com/" TargetMode="External"/><Relationship Id="rId472" Type="http://schemas.openxmlformats.org/officeDocument/2006/relationships/hyperlink" Target="https://m.edsoo.ru/f8429906" TargetMode="External"/><Relationship Id="rId528" Type="http://schemas.openxmlformats.org/officeDocument/2006/relationships/hyperlink" Target="https://m.edsoo.ru/f8434784" TargetMode="External"/><Relationship Id="rId125" Type="http://schemas.openxmlformats.org/officeDocument/2006/relationships/hyperlink" Target="https://resh.edu.ru/subject/13/1/" TargetMode="External"/><Relationship Id="rId167" Type="http://schemas.openxmlformats.org/officeDocument/2006/relationships/hyperlink" Target="https://resh.edu.ru/subject/13/1/" TargetMode="External"/><Relationship Id="rId332" Type="http://schemas.openxmlformats.org/officeDocument/2006/relationships/hyperlink" Target="http://nsc.1september.ru/uro" TargetMode="External"/><Relationship Id="rId374" Type="http://schemas.openxmlformats.org/officeDocument/2006/relationships/hyperlink" Target="http://nachalka.com/" TargetMode="External"/><Relationship Id="rId581" Type="http://schemas.openxmlformats.org/officeDocument/2006/relationships/hyperlink" Target="https://m.edsoo.ru/f84274ee" TargetMode="External"/><Relationship Id="rId71" Type="http://schemas.openxmlformats.org/officeDocument/2006/relationships/hyperlink" Target="https://resh.edu.ru/subject/13/1/" TargetMode="External"/><Relationship Id="rId234" Type="http://schemas.openxmlformats.org/officeDocument/2006/relationships/hyperlink" Target="https://resh.edu.ru" TargetMode="External"/><Relationship Id="rId637" Type="http://schemas.openxmlformats.org/officeDocument/2006/relationships/hyperlink" Target="https://m.edsoo.ru/f843cefc" TargetMode="External"/><Relationship Id="rId679" Type="http://schemas.openxmlformats.org/officeDocument/2006/relationships/hyperlink" Target="https://m.edsoo.ru/f8442c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76" Type="http://schemas.openxmlformats.org/officeDocument/2006/relationships/hyperlink" Target="http://www.uchportal.r/" TargetMode="External"/><Relationship Id="rId441" Type="http://schemas.openxmlformats.org/officeDocument/2006/relationships/hyperlink" Target="https://m.edsoo.ru/f842163e" TargetMode="External"/><Relationship Id="rId483" Type="http://schemas.openxmlformats.org/officeDocument/2006/relationships/hyperlink" Target="https://m.edsoo.ru/f842bf44" TargetMode="External"/><Relationship Id="rId539" Type="http://schemas.openxmlformats.org/officeDocument/2006/relationships/hyperlink" Target="https://m.edsoo.ru/f843565c" TargetMode="External"/><Relationship Id="rId690" Type="http://schemas.openxmlformats.org/officeDocument/2006/relationships/hyperlink" Target="https://m.edsoo.ru/fa251c12" TargetMode="External"/><Relationship Id="rId704" Type="http://schemas.openxmlformats.org/officeDocument/2006/relationships/hyperlink" Target="http://rusedu.net/" TargetMode="External"/><Relationship Id="rId40" Type="http://schemas.openxmlformats.org/officeDocument/2006/relationships/hyperlink" Target="https://m.edsoo.ru/7f410de8" TargetMode="External"/><Relationship Id="rId136" Type="http://schemas.openxmlformats.org/officeDocument/2006/relationships/hyperlink" Target="https://resh.edu.ru/subject/13/1/" TargetMode="External"/><Relationship Id="rId178" Type="http://schemas.openxmlformats.org/officeDocument/2006/relationships/hyperlink" Target="https://resh.edu.ru/subject/13/1/" TargetMode="External"/><Relationship Id="rId301" Type="http://schemas.openxmlformats.org/officeDocument/2006/relationships/hyperlink" Target="http://nsportal.ru/nachalnaya" TargetMode="External"/><Relationship Id="rId343" Type="http://schemas.openxmlformats.org/officeDocument/2006/relationships/hyperlink" Target="http://rusedu.net/" TargetMode="External"/><Relationship Id="rId550" Type="http://schemas.openxmlformats.org/officeDocument/2006/relationships/hyperlink" Target="https://m.edsoo.ru/f8435af8" TargetMode="External"/><Relationship Id="rId82" Type="http://schemas.openxmlformats.org/officeDocument/2006/relationships/hyperlink" Target="https://resh.edu.ru/subject/13/1/" TargetMode="External"/><Relationship Id="rId203" Type="http://schemas.openxmlformats.org/officeDocument/2006/relationships/hyperlink" Target="https://resh.edu.ru/subject/13/1/" TargetMode="External"/><Relationship Id="rId385" Type="http://schemas.openxmlformats.org/officeDocument/2006/relationships/hyperlink" Target="http://festival.1septe/" TargetMode="External"/><Relationship Id="rId592" Type="http://schemas.openxmlformats.org/officeDocument/2006/relationships/hyperlink" Target="https://m.edsoo.ru/f8443180" TargetMode="External"/><Relationship Id="rId606" Type="http://schemas.openxmlformats.org/officeDocument/2006/relationships/hyperlink" Target="https://m.edsoo.ru/f84374ac" TargetMode="External"/><Relationship Id="rId648" Type="http://schemas.openxmlformats.org/officeDocument/2006/relationships/hyperlink" Target="https://m.edsoo.ru/f8441d08" TargetMode="External"/><Relationship Id="rId19" Type="http://schemas.openxmlformats.org/officeDocument/2006/relationships/hyperlink" Target="https://resh.edu.ru/subject/13/1/" TargetMode="External"/><Relationship Id="rId224" Type="http://schemas.openxmlformats.org/officeDocument/2006/relationships/hyperlink" Target="http://festival.1septe/" TargetMode="External"/><Relationship Id="rId245" Type="http://schemas.openxmlformats.org/officeDocument/2006/relationships/hyperlink" Target="https://resh.edu.ru" TargetMode="External"/><Relationship Id="rId266" Type="http://schemas.openxmlformats.org/officeDocument/2006/relationships/hyperlink" Target="http://nsc.1september.ru/ind" TargetMode="External"/><Relationship Id="rId287" Type="http://schemas.openxmlformats.org/officeDocument/2006/relationships/hyperlink" Target="http://nachalka.com/" TargetMode="External"/><Relationship Id="rId410" Type="http://schemas.openxmlformats.org/officeDocument/2006/relationships/hyperlink" Target="https://m.edsoo.ru/f84252c0" TargetMode="External"/><Relationship Id="rId431" Type="http://schemas.openxmlformats.org/officeDocument/2006/relationships/hyperlink" Target="https://m.edsoo.ru/f84202ac" TargetMode="External"/><Relationship Id="rId452" Type="http://schemas.openxmlformats.org/officeDocument/2006/relationships/hyperlink" Target="https://m.edsoo.ru/f842df92" TargetMode="External"/><Relationship Id="rId473" Type="http://schemas.openxmlformats.org/officeDocument/2006/relationships/hyperlink" Target="https://m.edsoo.ru/f8429cd0" TargetMode="External"/><Relationship Id="rId494" Type="http://schemas.openxmlformats.org/officeDocument/2006/relationships/hyperlink" Target="https://m.edsoo.ru/f842d894" TargetMode="External"/><Relationship Id="rId508" Type="http://schemas.openxmlformats.org/officeDocument/2006/relationships/hyperlink" Target="https://m.edsoo.ru/f84313a4" TargetMode="External"/><Relationship Id="rId529" Type="http://schemas.openxmlformats.org/officeDocument/2006/relationships/hyperlink" Target="https://m.edsoo.ru/f8433cda" TargetMode="External"/><Relationship Id="rId680" Type="http://schemas.openxmlformats.org/officeDocument/2006/relationships/hyperlink" Target="https://m.edsoo.ru/fa25110e" TargetMode="External"/><Relationship Id="rId30" Type="http://schemas.openxmlformats.org/officeDocument/2006/relationships/hyperlink" Target="https://m.edsoo.ru/7f410de8" TargetMode="External"/><Relationship Id="rId105" Type="http://schemas.openxmlformats.org/officeDocument/2006/relationships/hyperlink" Target="https://resh.edu.ru/subject/13/1/" TargetMode="External"/><Relationship Id="rId126" Type="http://schemas.openxmlformats.org/officeDocument/2006/relationships/hyperlink" Target="https://resh.edu.ru/subject/13/1/" TargetMode="External"/><Relationship Id="rId147" Type="http://schemas.openxmlformats.org/officeDocument/2006/relationships/hyperlink" Target="https://resh.edu.ru/subject/13/1/" TargetMode="External"/><Relationship Id="rId168" Type="http://schemas.openxmlformats.org/officeDocument/2006/relationships/hyperlink" Target="https://resh.edu.ru/subject/13/1/" TargetMode="External"/><Relationship Id="rId312" Type="http://schemas.openxmlformats.org/officeDocument/2006/relationships/hyperlink" Target="http://nsc.1september.ru/uro" TargetMode="External"/><Relationship Id="rId333" Type="http://schemas.openxmlformats.org/officeDocument/2006/relationships/hyperlink" Target="http://nsc.1september.ru/uro" TargetMode="External"/><Relationship Id="rId354" Type="http://schemas.openxmlformats.org/officeDocument/2006/relationships/hyperlink" Target="http://www.uchportal.r/" TargetMode="External"/><Relationship Id="rId540" Type="http://schemas.openxmlformats.org/officeDocument/2006/relationships/hyperlink" Target="https://m.edsoo.ru/f843565c" TargetMode="External"/><Relationship Id="rId51" Type="http://schemas.openxmlformats.org/officeDocument/2006/relationships/hyperlink" Target="https://resh.edu.ru/subject/13/1/" TargetMode="External"/><Relationship Id="rId72" Type="http://schemas.openxmlformats.org/officeDocument/2006/relationships/hyperlink" Target="https://resh.edu.ru/subject/13/1/" TargetMode="External"/><Relationship Id="rId93" Type="http://schemas.openxmlformats.org/officeDocument/2006/relationships/hyperlink" Target="https://resh.edu.ru/subject/13/1/" TargetMode="External"/><Relationship Id="rId189" Type="http://schemas.openxmlformats.org/officeDocument/2006/relationships/hyperlink" Target="https://resh.edu.ru/subject/13/1/" TargetMode="External"/><Relationship Id="rId375" Type="http://schemas.openxmlformats.org/officeDocument/2006/relationships/hyperlink" Target="http://festival.1septe/" TargetMode="External"/><Relationship Id="rId396" Type="http://schemas.openxmlformats.org/officeDocument/2006/relationships/hyperlink" Target="https://m.edsoo.ru/f8422d40" TargetMode="External"/><Relationship Id="rId561" Type="http://schemas.openxmlformats.org/officeDocument/2006/relationships/hyperlink" Target="https://m.edsoo.ru/f8439018" TargetMode="External"/><Relationship Id="rId582" Type="http://schemas.openxmlformats.org/officeDocument/2006/relationships/hyperlink" Target="https://m.edsoo.ru/f843698a" TargetMode="External"/><Relationship Id="rId617" Type="http://schemas.openxmlformats.org/officeDocument/2006/relationships/hyperlink" Target="https://m.edsoo.ru/f843ad5a" TargetMode="External"/><Relationship Id="rId638" Type="http://schemas.openxmlformats.org/officeDocument/2006/relationships/hyperlink" Target="https://m.edsoo.ru/f843d05a" TargetMode="External"/><Relationship Id="rId659" Type="http://schemas.openxmlformats.org/officeDocument/2006/relationships/hyperlink" Target="https://m.edsoo.ru/f844040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resh.edu.ru/subject/13/1/" TargetMode="External"/><Relationship Id="rId235" Type="http://schemas.openxmlformats.org/officeDocument/2006/relationships/hyperlink" Target="https://resh.edu.ru" TargetMode="External"/><Relationship Id="rId256" Type="http://schemas.openxmlformats.org/officeDocument/2006/relationships/hyperlink" Target="http://nachalka.com/" TargetMode="External"/><Relationship Id="rId277" Type="http://schemas.openxmlformats.org/officeDocument/2006/relationships/hyperlink" Target="http://nsportal.ru/nachalnaya" TargetMode="External"/><Relationship Id="rId298" Type="http://schemas.openxmlformats.org/officeDocument/2006/relationships/hyperlink" Target="http://rusedu.net/" TargetMode="External"/><Relationship Id="rId400" Type="http://schemas.openxmlformats.org/officeDocument/2006/relationships/hyperlink" Target="https://m.edsoo.ru/f8423038" TargetMode="External"/><Relationship Id="rId421" Type="http://schemas.openxmlformats.org/officeDocument/2006/relationships/hyperlink" Target="https://m.edsoo.ru/f841f35c" TargetMode="External"/><Relationship Id="rId442" Type="http://schemas.openxmlformats.org/officeDocument/2006/relationships/hyperlink" Target="https://m.edsoo.ru/f842163e" TargetMode="External"/><Relationship Id="rId463" Type="http://schemas.openxmlformats.org/officeDocument/2006/relationships/hyperlink" Target="https://m.edsoo.ru/f842730e" TargetMode="External"/><Relationship Id="rId484" Type="http://schemas.openxmlformats.org/officeDocument/2006/relationships/hyperlink" Target="https://m.edsoo.ru/f8428e2a" TargetMode="External"/><Relationship Id="rId519" Type="http://schemas.openxmlformats.org/officeDocument/2006/relationships/hyperlink" Target="https://m.edsoo.ru/f8432a1a" TargetMode="External"/><Relationship Id="rId670" Type="http://schemas.openxmlformats.org/officeDocument/2006/relationships/hyperlink" Target="https://m.edsoo.ru/f843fb98" TargetMode="External"/><Relationship Id="rId705" Type="http://schemas.openxmlformats.org/officeDocument/2006/relationships/hyperlink" Target="http://www.uchportal.ru/" TargetMode="External"/><Relationship Id="rId116" Type="http://schemas.openxmlformats.org/officeDocument/2006/relationships/hyperlink" Target="https://resh.edu.ru/subject/13/1/" TargetMode="External"/><Relationship Id="rId137" Type="http://schemas.openxmlformats.org/officeDocument/2006/relationships/hyperlink" Target="https://resh.edu.ru/subject/13/1/" TargetMode="External"/><Relationship Id="rId158" Type="http://schemas.openxmlformats.org/officeDocument/2006/relationships/hyperlink" Target="https://resh.edu.ru/subject/13/1/" TargetMode="External"/><Relationship Id="rId302" Type="http://schemas.openxmlformats.org/officeDocument/2006/relationships/hyperlink" Target="http://nsc.1september.ru/ind" TargetMode="External"/><Relationship Id="rId323" Type="http://schemas.openxmlformats.org/officeDocument/2006/relationships/hyperlink" Target="http://nsc.1september.ru/ind" TargetMode="External"/><Relationship Id="rId344" Type="http://schemas.openxmlformats.org/officeDocument/2006/relationships/hyperlink" Target="http://nachalka.com/" TargetMode="External"/><Relationship Id="rId530" Type="http://schemas.openxmlformats.org/officeDocument/2006/relationships/hyperlink" Target="https://m.edsoo.ru/f8433924" TargetMode="External"/><Relationship Id="rId691" Type="http://schemas.openxmlformats.org/officeDocument/2006/relationships/hyperlink" Target="https://m.edsoo.ru/fa251956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m.edsoo.ru/7f410de8" TargetMode="External"/><Relationship Id="rId62" Type="http://schemas.openxmlformats.org/officeDocument/2006/relationships/hyperlink" Target="https://resh.edu.ru/subject/13/1/" TargetMode="External"/><Relationship Id="rId83" Type="http://schemas.openxmlformats.org/officeDocument/2006/relationships/hyperlink" Target="https://resh.edu.ru/subject/13/1/" TargetMode="External"/><Relationship Id="rId179" Type="http://schemas.openxmlformats.org/officeDocument/2006/relationships/hyperlink" Target="https://resh.edu.ru/subject/13/1/" TargetMode="External"/><Relationship Id="rId365" Type="http://schemas.openxmlformats.org/officeDocument/2006/relationships/hyperlink" Target="http://nsc.1september.ru/uro" TargetMode="External"/><Relationship Id="rId386" Type="http://schemas.openxmlformats.org/officeDocument/2006/relationships/hyperlink" Target="http://nsc.1september.ru/uro" TargetMode="External"/><Relationship Id="rId551" Type="http://schemas.openxmlformats.org/officeDocument/2006/relationships/hyperlink" Target="https://m.edsoo.ru/f8435c42" TargetMode="External"/><Relationship Id="rId572" Type="http://schemas.openxmlformats.org/officeDocument/2006/relationships/hyperlink" Target="https://m.edsoo.ru/f8444ada" TargetMode="External"/><Relationship Id="rId593" Type="http://schemas.openxmlformats.org/officeDocument/2006/relationships/hyperlink" Target="https://m.edsoo.ru/f8443298" TargetMode="External"/><Relationship Id="rId607" Type="http://schemas.openxmlformats.org/officeDocument/2006/relationships/hyperlink" Target="https://m.edsoo.ru/f843a2c4" TargetMode="External"/><Relationship Id="rId628" Type="http://schemas.openxmlformats.org/officeDocument/2006/relationships/hyperlink" Target="https://m.edsoo.ru/f843caec" TargetMode="External"/><Relationship Id="rId649" Type="http://schemas.openxmlformats.org/officeDocument/2006/relationships/hyperlink" Target="https://m.edsoo.ru/f8441d08" TargetMode="External"/><Relationship Id="rId190" Type="http://schemas.openxmlformats.org/officeDocument/2006/relationships/hyperlink" Target="https://resh.edu.ru/subject/13/1/" TargetMode="External"/><Relationship Id="rId204" Type="http://schemas.openxmlformats.org/officeDocument/2006/relationships/hyperlink" Target="https://resh.edu.ru/subject/13/1/" TargetMode="External"/><Relationship Id="rId225" Type="http://schemas.openxmlformats.org/officeDocument/2006/relationships/hyperlink" Target="https://resh.edu.ru" TargetMode="External"/><Relationship Id="rId246" Type="http://schemas.openxmlformats.org/officeDocument/2006/relationships/hyperlink" Target="http://nsc.1september.ru/ind" TargetMode="External"/><Relationship Id="rId267" Type="http://schemas.openxmlformats.org/officeDocument/2006/relationships/hyperlink" Target="http://rusedu.net/" TargetMode="External"/><Relationship Id="rId288" Type="http://schemas.openxmlformats.org/officeDocument/2006/relationships/hyperlink" Target="http://nsc.1september.ru/uro" TargetMode="External"/><Relationship Id="rId411" Type="http://schemas.openxmlformats.org/officeDocument/2006/relationships/hyperlink" Target="https://m.edsoo.ru/f8426be8" TargetMode="External"/><Relationship Id="rId432" Type="http://schemas.openxmlformats.org/officeDocument/2006/relationships/hyperlink" Target="https://m.edsoo.ru/f8420644" TargetMode="External"/><Relationship Id="rId453" Type="http://schemas.openxmlformats.org/officeDocument/2006/relationships/hyperlink" Target="https://m.edsoo.ru/f842a6b2" TargetMode="External"/><Relationship Id="rId474" Type="http://schemas.openxmlformats.org/officeDocument/2006/relationships/hyperlink" Target="https://m.edsoo.ru/f8429adc" TargetMode="External"/><Relationship Id="rId509" Type="http://schemas.openxmlformats.org/officeDocument/2006/relationships/hyperlink" Target="https://m.edsoo.ru/f8431746" TargetMode="External"/><Relationship Id="rId660" Type="http://schemas.openxmlformats.org/officeDocument/2006/relationships/hyperlink" Target="https://m.edsoo.ru/f844052a" TargetMode="External"/><Relationship Id="rId106" Type="http://schemas.openxmlformats.org/officeDocument/2006/relationships/hyperlink" Target="https://resh.edu.ru/subject/13/1/" TargetMode="External"/><Relationship Id="rId127" Type="http://schemas.openxmlformats.org/officeDocument/2006/relationships/hyperlink" Target="https://resh.edu.ru/subject/13/1/" TargetMode="External"/><Relationship Id="rId313" Type="http://schemas.openxmlformats.org/officeDocument/2006/relationships/hyperlink" Target="http://nachalka.com/" TargetMode="External"/><Relationship Id="rId495" Type="http://schemas.openxmlformats.org/officeDocument/2006/relationships/hyperlink" Target="https://m.edsoo.ru/f842e974" TargetMode="External"/><Relationship Id="rId681" Type="http://schemas.openxmlformats.org/officeDocument/2006/relationships/hyperlink" Target="https://m.edsoo.ru/f844219a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resh.edu.ru/subject/13/1/" TargetMode="External"/><Relationship Id="rId73" Type="http://schemas.openxmlformats.org/officeDocument/2006/relationships/hyperlink" Target="https://resh.edu.ru/subject/13/1/" TargetMode="External"/><Relationship Id="rId94" Type="http://schemas.openxmlformats.org/officeDocument/2006/relationships/hyperlink" Target="https://resh.edu.ru/subject/13/1/" TargetMode="External"/><Relationship Id="rId148" Type="http://schemas.openxmlformats.org/officeDocument/2006/relationships/hyperlink" Target="https://resh.edu.ru/subject/13/1/" TargetMode="External"/><Relationship Id="rId169" Type="http://schemas.openxmlformats.org/officeDocument/2006/relationships/hyperlink" Target="https://resh.edu.ru/subject/13/1/" TargetMode="External"/><Relationship Id="rId334" Type="http://schemas.openxmlformats.org/officeDocument/2006/relationships/hyperlink" Target="http://rusedu.net/" TargetMode="External"/><Relationship Id="rId355" Type="http://schemas.openxmlformats.org/officeDocument/2006/relationships/hyperlink" Target="http://nachalka.com/" TargetMode="External"/><Relationship Id="rId376" Type="http://schemas.openxmlformats.org/officeDocument/2006/relationships/hyperlink" Target="http://rusedu.net/" TargetMode="External"/><Relationship Id="rId397" Type="http://schemas.openxmlformats.org/officeDocument/2006/relationships/hyperlink" Target="https://m.edsoo.ru/f8422d40" TargetMode="External"/><Relationship Id="rId520" Type="http://schemas.openxmlformats.org/officeDocument/2006/relationships/hyperlink" Target="https://m.edsoo.ru/f8432d80" TargetMode="External"/><Relationship Id="rId541" Type="http://schemas.openxmlformats.org/officeDocument/2006/relationships/hyperlink" Target="https://m.edsoo.ru/f84452d2" TargetMode="External"/><Relationship Id="rId562" Type="http://schemas.openxmlformats.org/officeDocument/2006/relationships/hyperlink" Target="https://m.edsoo.ru/f8427ef8" TargetMode="External"/><Relationship Id="rId583" Type="http://schemas.openxmlformats.org/officeDocument/2006/relationships/hyperlink" Target="https://m.edsoo.ru/f8444bfc" TargetMode="External"/><Relationship Id="rId618" Type="http://schemas.openxmlformats.org/officeDocument/2006/relationships/hyperlink" Target="https://m.edsoo.ru/f843ae9a" TargetMode="External"/><Relationship Id="rId639" Type="http://schemas.openxmlformats.org/officeDocument/2006/relationships/hyperlink" Target="https://m.edsoo.ru/f843d42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esh.edu.ru/subject/13/1/" TargetMode="External"/><Relationship Id="rId215" Type="http://schemas.openxmlformats.org/officeDocument/2006/relationships/hyperlink" Target="https://resh.edu.ru/subject/13/1/" TargetMode="External"/><Relationship Id="rId236" Type="http://schemas.openxmlformats.org/officeDocument/2006/relationships/hyperlink" Target="https://resh.edu.ru" TargetMode="External"/><Relationship Id="rId257" Type="http://schemas.openxmlformats.org/officeDocument/2006/relationships/hyperlink" Target="https://resh.edu.ru" TargetMode="External"/><Relationship Id="rId278" Type="http://schemas.openxmlformats.org/officeDocument/2006/relationships/hyperlink" Target="http://nsc.1september.ru/uro" TargetMode="External"/><Relationship Id="rId401" Type="http://schemas.openxmlformats.org/officeDocument/2006/relationships/hyperlink" Target="https://m.edsoo.ru/f84239ca" TargetMode="External"/><Relationship Id="rId422" Type="http://schemas.openxmlformats.org/officeDocument/2006/relationships/hyperlink" Target="https://m.edsoo.ru/f841f708" TargetMode="External"/><Relationship Id="rId443" Type="http://schemas.openxmlformats.org/officeDocument/2006/relationships/hyperlink" Target="https://m.edsoo.ru/f84219d6" TargetMode="External"/><Relationship Id="rId464" Type="http://schemas.openxmlformats.org/officeDocument/2006/relationships/hyperlink" Target="https://m.edsoo.ru/f8424f28" TargetMode="External"/><Relationship Id="rId650" Type="http://schemas.openxmlformats.org/officeDocument/2006/relationships/hyperlink" Target="https://m.edsoo.ru/f8435378" TargetMode="External"/><Relationship Id="rId303" Type="http://schemas.openxmlformats.org/officeDocument/2006/relationships/hyperlink" Target="http://nsc.1september.ru/uro" TargetMode="External"/><Relationship Id="rId485" Type="http://schemas.openxmlformats.org/officeDocument/2006/relationships/hyperlink" Target="https://m.edsoo.ru/f842c32c" TargetMode="External"/><Relationship Id="rId692" Type="http://schemas.openxmlformats.org/officeDocument/2006/relationships/hyperlink" Target="https://m.edsoo.ru/f8442a6e" TargetMode="External"/><Relationship Id="rId706" Type="http://schemas.openxmlformats.org/officeDocument/2006/relationships/fontTable" Target="fontTable.xml"/><Relationship Id="rId42" Type="http://schemas.openxmlformats.org/officeDocument/2006/relationships/hyperlink" Target="https://m.edsoo.ru/7f410de8" TargetMode="External"/><Relationship Id="rId84" Type="http://schemas.openxmlformats.org/officeDocument/2006/relationships/hyperlink" Target="https://resh.edu.ru/subject/13/1/" TargetMode="External"/><Relationship Id="rId138" Type="http://schemas.openxmlformats.org/officeDocument/2006/relationships/hyperlink" Target="https://resh.edu.ru/subject/13/1/" TargetMode="External"/><Relationship Id="rId345" Type="http://schemas.openxmlformats.org/officeDocument/2006/relationships/hyperlink" Target="http://www.uchportal.r/" TargetMode="External"/><Relationship Id="rId387" Type="http://schemas.openxmlformats.org/officeDocument/2006/relationships/hyperlink" Target="http://rusedu.net/" TargetMode="External"/><Relationship Id="rId510" Type="http://schemas.openxmlformats.org/officeDocument/2006/relationships/hyperlink" Target="https://m.edsoo.ru/f843191c" TargetMode="External"/><Relationship Id="rId552" Type="http://schemas.openxmlformats.org/officeDocument/2006/relationships/hyperlink" Target="https://m.edsoo.ru/f84359a4" TargetMode="External"/><Relationship Id="rId594" Type="http://schemas.openxmlformats.org/officeDocument/2006/relationships/hyperlink" Target="https://m.edsoo.ru/f8443298" TargetMode="External"/><Relationship Id="rId608" Type="http://schemas.openxmlformats.org/officeDocument/2006/relationships/hyperlink" Target="https://m.edsoo.ru/f843a67a" TargetMode="External"/><Relationship Id="rId191" Type="http://schemas.openxmlformats.org/officeDocument/2006/relationships/hyperlink" Target="https://resh.edu.ru/subject/13/1/" TargetMode="External"/><Relationship Id="rId205" Type="http://schemas.openxmlformats.org/officeDocument/2006/relationships/hyperlink" Target="https://resh.edu.ru/subject/13/1/" TargetMode="External"/><Relationship Id="rId247" Type="http://schemas.openxmlformats.org/officeDocument/2006/relationships/hyperlink" Target="https://resh.edu.ru" TargetMode="External"/><Relationship Id="rId412" Type="http://schemas.openxmlformats.org/officeDocument/2006/relationships/hyperlink" Target="https://m.edsoo.ru/f8426dd2" TargetMode="External"/><Relationship Id="rId107" Type="http://schemas.openxmlformats.org/officeDocument/2006/relationships/hyperlink" Target="https://resh.edu.ru/subject/13/1/" TargetMode="External"/><Relationship Id="rId289" Type="http://schemas.openxmlformats.org/officeDocument/2006/relationships/hyperlink" Target="http://nachalka.com/" TargetMode="External"/><Relationship Id="rId454" Type="http://schemas.openxmlformats.org/officeDocument/2006/relationships/hyperlink" Target="https://m.edsoo.ru/f842a6b2" TargetMode="External"/><Relationship Id="rId496" Type="http://schemas.openxmlformats.org/officeDocument/2006/relationships/hyperlink" Target="https://m.edsoo.ru/f842e758" TargetMode="External"/><Relationship Id="rId661" Type="http://schemas.openxmlformats.org/officeDocument/2006/relationships/hyperlink" Target="https://m.edsoo.ru/f843fa4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resh.edu.ru/subject/13/1/" TargetMode="External"/><Relationship Id="rId149" Type="http://schemas.openxmlformats.org/officeDocument/2006/relationships/hyperlink" Target="https://resh.edu.ru/subject/13/1/" TargetMode="External"/><Relationship Id="rId314" Type="http://schemas.openxmlformats.org/officeDocument/2006/relationships/hyperlink" Target="http://nsportal.ru/nachalnaya" TargetMode="External"/><Relationship Id="rId356" Type="http://schemas.openxmlformats.org/officeDocument/2006/relationships/hyperlink" Target="http://nsportal.ru/nachalnaya" TargetMode="External"/><Relationship Id="rId398" Type="http://schemas.openxmlformats.org/officeDocument/2006/relationships/hyperlink" Target="https://m.edsoo.ru/f8423038" TargetMode="External"/><Relationship Id="rId521" Type="http://schemas.openxmlformats.org/officeDocument/2006/relationships/hyperlink" Target="https://m.edsoo.ru/f843303c" TargetMode="External"/><Relationship Id="rId563" Type="http://schemas.openxmlformats.org/officeDocument/2006/relationships/hyperlink" Target="https://m.edsoo.ru/f842809c" TargetMode="External"/><Relationship Id="rId619" Type="http://schemas.openxmlformats.org/officeDocument/2006/relationships/hyperlink" Target="https://m.edsoo.ru/f843afda" TargetMode="External"/><Relationship Id="rId95" Type="http://schemas.openxmlformats.org/officeDocument/2006/relationships/hyperlink" Target="https://resh.edu.ru/subject/13/1/" TargetMode="External"/><Relationship Id="rId160" Type="http://schemas.openxmlformats.org/officeDocument/2006/relationships/hyperlink" Target="https://resh.edu.ru/subject/13/1/" TargetMode="External"/><Relationship Id="rId216" Type="http://schemas.openxmlformats.org/officeDocument/2006/relationships/hyperlink" Target="https://resh.edu.ru" TargetMode="External"/><Relationship Id="rId423" Type="http://schemas.openxmlformats.org/officeDocument/2006/relationships/hyperlink" Target="https://m.edsoo.ru/f843157a" TargetMode="External"/><Relationship Id="rId258" Type="http://schemas.openxmlformats.org/officeDocument/2006/relationships/hyperlink" Target="https://resh.edu.ru" TargetMode="External"/><Relationship Id="rId465" Type="http://schemas.openxmlformats.org/officeDocument/2006/relationships/hyperlink" Target="https://m.edsoo.ru/f8422494" TargetMode="External"/><Relationship Id="rId630" Type="http://schemas.openxmlformats.org/officeDocument/2006/relationships/hyperlink" Target="https://m.edsoo.ru/f843c42a" TargetMode="External"/><Relationship Id="rId672" Type="http://schemas.openxmlformats.org/officeDocument/2006/relationships/hyperlink" Target="https://m.edsoo.ru/f84400ac" TargetMode="External"/><Relationship Id="rId22" Type="http://schemas.openxmlformats.org/officeDocument/2006/relationships/hyperlink" Target="https://resh.edu.ru/subject/13/1/" TargetMode="External"/><Relationship Id="rId64" Type="http://schemas.openxmlformats.org/officeDocument/2006/relationships/hyperlink" Target="https://resh.edu.ru/subject/13/1/" TargetMode="External"/><Relationship Id="rId118" Type="http://schemas.openxmlformats.org/officeDocument/2006/relationships/hyperlink" Target="https://resh.edu.ru/subject/13/1/" TargetMode="External"/><Relationship Id="rId325" Type="http://schemas.openxmlformats.org/officeDocument/2006/relationships/hyperlink" Target="http://nsc.1september.ru/uro" TargetMode="External"/><Relationship Id="rId367" Type="http://schemas.openxmlformats.org/officeDocument/2006/relationships/hyperlink" Target="http://www.uchportal.r/" TargetMode="External"/><Relationship Id="rId532" Type="http://schemas.openxmlformats.org/officeDocument/2006/relationships/hyperlink" Target="https://m.edsoo.ru/f8434c84" TargetMode="External"/><Relationship Id="rId574" Type="http://schemas.openxmlformats.org/officeDocument/2006/relationships/hyperlink" Target="https://m.edsoo.ru/f8444bfc" TargetMode="External"/><Relationship Id="rId171" Type="http://schemas.openxmlformats.org/officeDocument/2006/relationships/hyperlink" Target="https://resh.edu.ru/subject/13/1/" TargetMode="External"/><Relationship Id="rId227" Type="http://schemas.openxmlformats.org/officeDocument/2006/relationships/hyperlink" Target="https://resh.edu.ru" TargetMode="External"/><Relationship Id="rId269" Type="http://schemas.openxmlformats.org/officeDocument/2006/relationships/hyperlink" Target="http://www.uchportal.r/" TargetMode="External"/><Relationship Id="rId434" Type="http://schemas.openxmlformats.org/officeDocument/2006/relationships/hyperlink" Target="https://m.edsoo.ru/f84209d2" TargetMode="External"/><Relationship Id="rId476" Type="http://schemas.openxmlformats.org/officeDocument/2006/relationships/hyperlink" Target="https://m.edsoo.ru/f842a086" TargetMode="External"/><Relationship Id="rId641" Type="http://schemas.openxmlformats.org/officeDocument/2006/relationships/hyperlink" Target="https://m.edsoo.ru/f843d5a0" TargetMode="External"/><Relationship Id="rId683" Type="http://schemas.openxmlformats.org/officeDocument/2006/relationships/hyperlink" Target="https://m.edsoo.ru/f844157e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resh.edu.ru/subject/13/1/" TargetMode="External"/><Relationship Id="rId280" Type="http://schemas.openxmlformats.org/officeDocument/2006/relationships/hyperlink" Target="http://nsportal.ru/nachalnaya" TargetMode="External"/><Relationship Id="rId336" Type="http://schemas.openxmlformats.org/officeDocument/2006/relationships/hyperlink" Target="http://rusedu.net/" TargetMode="External"/><Relationship Id="rId501" Type="http://schemas.openxmlformats.org/officeDocument/2006/relationships/hyperlink" Target="https://m.edsoo.ru/f842fbda" TargetMode="External"/><Relationship Id="rId543" Type="http://schemas.openxmlformats.org/officeDocument/2006/relationships/hyperlink" Target="https://m.edsoo.ru/f843585a" TargetMode="External"/><Relationship Id="rId75" Type="http://schemas.openxmlformats.org/officeDocument/2006/relationships/hyperlink" Target="https://resh.edu.ru/subject/13/1/" TargetMode="External"/><Relationship Id="rId140" Type="http://schemas.openxmlformats.org/officeDocument/2006/relationships/hyperlink" Target="https://resh.edu.ru/subject/13/1/" TargetMode="External"/><Relationship Id="rId182" Type="http://schemas.openxmlformats.org/officeDocument/2006/relationships/hyperlink" Target="https://resh.edu.ru/subject/13/1/" TargetMode="External"/><Relationship Id="rId378" Type="http://schemas.openxmlformats.org/officeDocument/2006/relationships/hyperlink" Target="http://nsc.1september.ru/ind" TargetMode="External"/><Relationship Id="rId403" Type="http://schemas.openxmlformats.org/officeDocument/2006/relationships/hyperlink" Target="https://m.edsoo.ru/f8423826" TargetMode="External"/><Relationship Id="rId585" Type="http://schemas.openxmlformats.org/officeDocument/2006/relationships/hyperlink" Target="https://m.edsoo.ru/f8436caa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sh.edu.ru" TargetMode="External"/><Relationship Id="rId445" Type="http://schemas.openxmlformats.org/officeDocument/2006/relationships/hyperlink" Target="https://m.edsoo.ru/f84300e4" TargetMode="External"/><Relationship Id="rId487" Type="http://schemas.openxmlformats.org/officeDocument/2006/relationships/hyperlink" Target="https://m.edsoo.ru/f842c958" TargetMode="External"/><Relationship Id="rId610" Type="http://schemas.openxmlformats.org/officeDocument/2006/relationships/hyperlink" Target="https://m.edsoo.ru/f8437768" TargetMode="External"/><Relationship Id="rId652" Type="http://schemas.openxmlformats.org/officeDocument/2006/relationships/hyperlink" Target="https://m.edsoo.ru/f84422b2" TargetMode="External"/><Relationship Id="rId694" Type="http://schemas.openxmlformats.org/officeDocument/2006/relationships/hyperlink" Target="https://m.edsoo.ru/f84423d4" TargetMode="External"/><Relationship Id="rId708" Type="http://schemas.microsoft.com/office/2007/relationships/stylesWithEffects" Target="stylesWithEffects.xml"/><Relationship Id="rId291" Type="http://schemas.openxmlformats.org/officeDocument/2006/relationships/hyperlink" Target="http://rusedu.net/" TargetMode="External"/><Relationship Id="rId305" Type="http://schemas.openxmlformats.org/officeDocument/2006/relationships/hyperlink" Target="http://nsportal.ru/nachalnaya" TargetMode="External"/><Relationship Id="rId347" Type="http://schemas.openxmlformats.org/officeDocument/2006/relationships/hyperlink" Target="http://nsc.1september.ru/ind" TargetMode="External"/><Relationship Id="rId512" Type="http://schemas.openxmlformats.org/officeDocument/2006/relationships/hyperlink" Target="https://m.edsoo.ru/f8431b06" TargetMode="External"/><Relationship Id="rId44" Type="http://schemas.openxmlformats.org/officeDocument/2006/relationships/hyperlink" Target="https://m.edsoo.ru/7f411da6" TargetMode="External"/><Relationship Id="rId86" Type="http://schemas.openxmlformats.org/officeDocument/2006/relationships/hyperlink" Target="https://resh.edu.ru/subject/13/1/" TargetMode="External"/><Relationship Id="rId151" Type="http://schemas.openxmlformats.org/officeDocument/2006/relationships/hyperlink" Target="https://resh.edu.ru/subject/13/1/" TargetMode="External"/><Relationship Id="rId389" Type="http://schemas.openxmlformats.org/officeDocument/2006/relationships/hyperlink" Target="http://nsc.1september.ru/uro" TargetMode="External"/><Relationship Id="rId554" Type="http://schemas.openxmlformats.org/officeDocument/2006/relationships/hyperlink" Target="https://m.edsoo.ru/f8436034" TargetMode="External"/><Relationship Id="rId596" Type="http://schemas.openxmlformats.org/officeDocument/2006/relationships/hyperlink" Target="https://m.edsoo.ru/f8439ff4" TargetMode="External"/><Relationship Id="rId193" Type="http://schemas.openxmlformats.org/officeDocument/2006/relationships/hyperlink" Target="https://resh.edu.ru/subject/13/1/" TargetMode="External"/><Relationship Id="rId207" Type="http://schemas.openxmlformats.org/officeDocument/2006/relationships/hyperlink" Target="https://resh.edu.ru/subject/13/1/" TargetMode="External"/><Relationship Id="rId249" Type="http://schemas.openxmlformats.org/officeDocument/2006/relationships/hyperlink" Target="https://resh.edu.ru" TargetMode="External"/><Relationship Id="rId414" Type="http://schemas.openxmlformats.org/officeDocument/2006/relationships/hyperlink" Target="https://m.edsoo.ru/f8426f80" TargetMode="External"/><Relationship Id="rId456" Type="http://schemas.openxmlformats.org/officeDocument/2006/relationships/hyperlink" Target="https://m.edsoo.ru/f842b42c" TargetMode="External"/><Relationship Id="rId498" Type="http://schemas.openxmlformats.org/officeDocument/2006/relationships/hyperlink" Target="https://m.edsoo.ru/f842f036" TargetMode="External"/><Relationship Id="rId621" Type="http://schemas.openxmlformats.org/officeDocument/2006/relationships/hyperlink" Target="https://m.edsoo.ru/f8438122" TargetMode="External"/><Relationship Id="rId663" Type="http://schemas.openxmlformats.org/officeDocument/2006/relationships/hyperlink" Target="https://m.edsoo.ru/f84410a6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resh.edu.ru/subject/13/1/" TargetMode="External"/><Relationship Id="rId260" Type="http://schemas.openxmlformats.org/officeDocument/2006/relationships/hyperlink" Target="https://resh.edu.ru" TargetMode="External"/><Relationship Id="rId316" Type="http://schemas.openxmlformats.org/officeDocument/2006/relationships/hyperlink" Target="http://nsc.1september.ru/ind" TargetMode="External"/><Relationship Id="rId523" Type="http://schemas.openxmlformats.org/officeDocument/2006/relationships/hyperlink" Target="https://m.edsoo.ru/f843337a" TargetMode="External"/><Relationship Id="rId55" Type="http://schemas.openxmlformats.org/officeDocument/2006/relationships/hyperlink" Target="https://resh.edu.ru/subject/13/1/" TargetMode="External"/><Relationship Id="rId97" Type="http://schemas.openxmlformats.org/officeDocument/2006/relationships/hyperlink" Target="https://resh.edu.ru/subject/13/1/" TargetMode="External"/><Relationship Id="rId120" Type="http://schemas.openxmlformats.org/officeDocument/2006/relationships/hyperlink" Target="https://resh.edu.ru/subject/13/1/" TargetMode="External"/><Relationship Id="rId358" Type="http://schemas.openxmlformats.org/officeDocument/2006/relationships/hyperlink" Target="http://nsc.1september.ru/ind" TargetMode="External"/><Relationship Id="rId565" Type="http://schemas.openxmlformats.org/officeDocument/2006/relationships/hyperlink" Target="https://m.edsoo.ru/f8445822" TargetMode="External"/><Relationship Id="rId162" Type="http://schemas.openxmlformats.org/officeDocument/2006/relationships/hyperlink" Target="https://resh.edu.ru/subject/13/1/" TargetMode="External"/><Relationship Id="rId218" Type="http://schemas.openxmlformats.org/officeDocument/2006/relationships/hyperlink" Target="https://resh.edu.ru" TargetMode="External"/><Relationship Id="rId425" Type="http://schemas.openxmlformats.org/officeDocument/2006/relationships/hyperlink" Target="https://m.edsoo.ru/f84437ca" TargetMode="External"/><Relationship Id="rId467" Type="http://schemas.openxmlformats.org/officeDocument/2006/relationships/hyperlink" Target="https://m.edsoo.ru/f8428aec" TargetMode="External"/><Relationship Id="rId632" Type="http://schemas.openxmlformats.org/officeDocument/2006/relationships/hyperlink" Target="https://m.edsoo.ru/f8438276" TargetMode="External"/><Relationship Id="rId271" Type="http://schemas.openxmlformats.org/officeDocument/2006/relationships/hyperlink" Target="http://nsc.1september.ru/uro" TargetMode="External"/><Relationship Id="rId674" Type="http://schemas.openxmlformats.org/officeDocument/2006/relationships/hyperlink" Target="https://m.edsoo.ru/f843bd72" TargetMode="External"/><Relationship Id="rId24" Type="http://schemas.openxmlformats.org/officeDocument/2006/relationships/hyperlink" Target="https://resh.edu.ru/subject/13/1/" TargetMode="External"/><Relationship Id="rId66" Type="http://schemas.openxmlformats.org/officeDocument/2006/relationships/hyperlink" Target="https://resh.edu.ru/subject/13/1/" TargetMode="External"/><Relationship Id="rId131" Type="http://schemas.openxmlformats.org/officeDocument/2006/relationships/hyperlink" Target="https://resh.edu.ru/subject/13/1/" TargetMode="External"/><Relationship Id="rId327" Type="http://schemas.openxmlformats.org/officeDocument/2006/relationships/hyperlink" Target="http://nachalka.com/" TargetMode="External"/><Relationship Id="rId369" Type="http://schemas.openxmlformats.org/officeDocument/2006/relationships/hyperlink" Target="http://rusedu.net/" TargetMode="External"/><Relationship Id="rId534" Type="http://schemas.openxmlformats.org/officeDocument/2006/relationships/hyperlink" Target="https://m.edsoo.ru/f8425cca" TargetMode="External"/><Relationship Id="rId576" Type="http://schemas.openxmlformats.org/officeDocument/2006/relationships/hyperlink" Target="https://m.edsoo.ru/f84456e2" TargetMode="External"/><Relationship Id="rId173" Type="http://schemas.openxmlformats.org/officeDocument/2006/relationships/hyperlink" Target="https://resh.edu.ru/subject/13/1/" TargetMode="External"/><Relationship Id="rId229" Type="http://schemas.openxmlformats.org/officeDocument/2006/relationships/hyperlink" Target="https://resh.edu.ru" TargetMode="External"/><Relationship Id="rId380" Type="http://schemas.openxmlformats.org/officeDocument/2006/relationships/hyperlink" Target="http://nsc.1september.ru/uro" TargetMode="External"/><Relationship Id="rId436" Type="http://schemas.openxmlformats.org/officeDocument/2006/relationships/hyperlink" Target="https://m.edsoo.ru/f84234ca" TargetMode="External"/><Relationship Id="rId601" Type="http://schemas.openxmlformats.org/officeDocument/2006/relationships/hyperlink" Target="https://m.edsoo.ru/f843a800" TargetMode="External"/><Relationship Id="rId643" Type="http://schemas.openxmlformats.org/officeDocument/2006/relationships/hyperlink" Target="https://m.edsoo.ru/f843d6f4" TargetMode="External"/><Relationship Id="rId240" Type="http://schemas.openxmlformats.org/officeDocument/2006/relationships/hyperlink" Target="http://nsc.1september.ru/uro" TargetMode="External"/><Relationship Id="rId478" Type="http://schemas.openxmlformats.org/officeDocument/2006/relationships/hyperlink" Target="https://m.edsoo.ru/f842b152" TargetMode="External"/><Relationship Id="rId685" Type="http://schemas.openxmlformats.org/officeDocument/2006/relationships/hyperlink" Target="https://m.edsoo.ru/f8439306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resh.edu.ru/subject/13/1/" TargetMode="External"/><Relationship Id="rId100" Type="http://schemas.openxmlformats.org/officeDocument/2006/relationships/hyperlink" Target="https://resh.edu.ru/subject/13/1/" TargetMode="External"/><Relationship Id="rId282" Type="http://schemas.openxmlformats.org/officeDocument/2006/relationships/hyperlink" Target="http://nachalka.com/" TargetMode="External"/><Relationship Id="rId338" Type="http://schemas.openxmlformats.org/officeDocument/2006/relationships/hyperlink" Target="http://www.uchportal.r/" TargetMode="External"/><Relationship Id="rId503" Type="http://schemas.openxmlformats.org/officeDocument/2006/relationships/hyperlink" Target="https://m.edsoo.ru/f842fa4a" TargetMode="External"/><Relationship Id="rId545" Type="http://schemas.openxmlformats.org/officeDocument/2006/relationships/hyperlink" Target="https://m.edsoo.ru/f8437a56" TargetMode="External"/><Relationship Id="rId587" Type="http://schemas.openxmlformats.org/officeDocument/2006/relationships/hyperlink" Target="https://m.edsoo.ru/f8445a70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resh.edu.ru/subject/13/1/" TargetMode="External"/><Relationship Id="rId184" Type="http://schemas.openxmlformats.org/officeDocument/2006/relationships/hyperlink" Target="https://resh.edu.ru/subject/13/1/" TargetMode="External"/><Relationship Id="rId391" Type="http://schemas.openxmlformats.org/officeDocument/2006/relationships/hyperlink" Target="https://resh.edu.ru" TargetMode="External"/><Relationship Id="rId405" Type="http://schemas.openxmlformats.org/officeDocument/2006/relationships/hyperlink" Target="https://m.edsoo.ru/f8423682" TargetMode="External"/><Relationship Id="rId447" Type="http://schemas.openxmlformats.org/officeDocument/2006/relationships/hyperlink" Target="https://m.edsoo.ru/f8426238" TargetMode="External"/><Relationship Id="rId612" Type="http://schemas.openxmlformats.org/officeDocument/2006/relationships/hyperlink" Target="https://m.edsoo.ru/f843ac10" TargetMode="External"/><Relationship Id="rId251" Type="http://schemas.openxmlformats.org/officeDocument/2006/relationships/hyperlink" Target="https://resh.edu.ru" TargetMode="External"/><Relationship Id="rId489" Type="http://schemas.openxmlformats.org/officeDocument/2006/relationships/hyperlink" Target="https://m.edsoo.ru/f842d240" TargetMode="External"/><Relationship Id="rId654" Type="http://schemas.openxmlformats.org/officeDocument/2006/relationships/hyperlink" Target="https://m.edsoo.ru/f844168c" TargetMode="External"/><Relationship Id="rId696" Type="http://schemas.openxmlformats.org/officeDocument/2006/relationships/hyperlink" Target="https://m.edsoo.ru/f84364e4" TargetMode="External"/><Relationship Id="rId46" Type="http://schemas.openxmlformats.org/officeDocument/2006/relationships/hyperlink" Target="https://m.edsoo.ru/7f411da6" TargetMode="External"/><Relationship Id="rId293" Type="http://schemas.openxmlformats.org/officeDocument/2006/relationships/hyperlink" Target="http://www.uchportal.r/" TargetMode="External"/><Relationship Id="rId307" Type="http://schemas.openxmlformats.org/officeDocument/2006/relationships/hyperlink" Target="http://www.uchportal.r/" TargetMode="External"/><Relationship Id="rId349" Type="http://schemas.openxmlformats.org/officeDocument/2006/relationships/hyperlink" Target="http://nachalka.com/" TargetMode="External"/><Relationship Id="rId514" Type="http://schemas.openxmlformats.org/officeDocument/2006/relationships/hyperlink" Target="https://m.edsoo.ru/f84324ac" TargetMode="External"/><Relationship Id="rId556" Type="http://schemas.openxmlformats.org/officeDocument/2006/relationships/hyperlink" Target="https://m.edsoo.ru/f84359a4" TargetMode="External"/><Relationship Id="rId88" Type="http://schemas.openxmlformats.org/officeDocument/2006/relationships/hyperlink" Target="https://resh.edu.ru/subject/13/1/" TargetMode="External"/><Relationship Id="rId111" Type="http://schemas.openxmlformats.org/officeDocument/2006/relationships/hyperlink" Target="https://resh.edu.ru/subject/13/1/" TargetMode="External"/><Relationship Id="rId153" Type="http://schemas.openxmlformats.org/officeDocument/2006/relationships/hyperlink" Target="https://resh.edu.ru/subject/13/1/" TargetMode="External"/><Relationship Id="rId195" Type="http://schemas.openxmlformats.org/officeDocument/2006/relationships/hyperlink" Target="https://resh.edu.ru/subject/13/1/" TargetMode="External"/><Relationship Id="rId209" Type="http://schemas.openxmlformats.org/officeDocument/2006/relationships/hyperlink" Target="https://resh.edu.ru/subject/13/1/" TargetMode="External"/><Relationship Id="rId360" Type="http://schemas.openxmlformats.org/officeDocument/2006/relationships/hyperlink" Target="http://rusedu.net/" TargetMode="External"/><Relationship Id="rId416" Type="http://schemas.openxmlformats.org/officeDocument/2006/relationships/hyperlink" Target="https://m.edsoo.ru/f844436e" TargetMode="External"/><Relationship Id="rId598" Type="http://schemas.openxmlformats.org/officeDocument/2006/relationships/hyperlink" Target="https://m.edsoo.ru/f84371d2" TargetMode="External"/><Relationship Id="rId220" Type="http://schemas.openxmlformats.org/officeDocument/2006/relationships/hyperlink" Target="https://resh.edu.ru" TargetMode="External"/><Relationship Id="rId458" Type="http://schemas.openxmlformats.org/officeDocument/2006/relationships/hyperlink" Target="https://m.edsoo.ru/f8423f9c" TargetMode="External"/><Relationship Id="rId623" Type="http://schemas.openxmlformats.org/officeDocument/2006/relationships/hyperlink" Target="https://m.edsoo.ru/f843bc28" TargetMode="External"/><Relationship Id="rId665" Type="http://schemas.openxmlformats.org/officeDocument/2006/relationships/hyperlink" Target="https://m.edsoo.ru/f84410a6" TargetMode="External"/><Relationship Id="rId15" Type="http://schemas.openxmlformats.org/officeDocument/2006/relationships/hyperlink" Target="https://resh.edu.ru/subject/13/1/" TargetMode="External"/><Relationship Id="rId57" Type="http://schemas.openxmlformats.org/officeDocument/2006/relationships/hyperlink" Target="https://resh.edu.ru/subject/13/1/" TargetMode="External"/><Relationship Id="rId262" Type="http://schemas.openxmlformats.org/officeDocument/2006/relationships/hyperlink" Target="https://resh.edu.ru" TargetMode="External"/><Relationship Id="rId318" Type="http://schemas.openxmlformats.org/officeDocument/2006/relationships/hyperlink" Target="http://nsc.1september.ru/uro" TargetMode="External"/><Relationship Id="rId525" Type="http://schemas.openxmlformats.org/officeDocument/2006/relationships/hyperlink" Target="https://m.edsoo.ru/f8434072" TargetMode="External"/><Relationship Id="rId567" Type="http://schemas.openxmlformats.org/officeDocument/2006/relationships/hyperlink" Target="https://m.edsoo.ru/f84391a8" TargetMode="External"/><Relationship Id="rId99" Type="http://schemas.openxmlformats.org/officeDocument/2006/relationships/hyperlink" Target="https://resh.edu.ru/subject/13/1/" TargetMode="External"/><Relationship Id="rId122" Type="http://schemas.openxmlformats.org/officeDocument/2006/relationships/hyperlink" Target="https://resh.edu.ru/subject/13/1/" TargetMode="External"/><Relationship Id="rId164" Type="http://schemas.openxmlformats.org/officeDocument/2006/relationships/hyperlink" Target="https://resh.edu.ru/subject/13/1/" TargetMode="External"/><Relationship Id="rId371" Type="http://schemas.openxmlformats.org/officeDocument/2006/relationships/hyperlink" Target="http://www.uchportal.r/" TargetMode="External"/><Relationship Id="rId427" Type="http://schemas.openxmlformats.org/officeDocument/2006/relationships/hyperlink" Target="https://m.edsoo.ru/f841fb4a" TargetMode="External"/><Relationship Id="rId469" Type="http://schemas.openxmlformats.org/officeDocument/2006/relationships/hyperlink" Target="https://m.edsoo.ru/f84296c2" TargetMode="External"/><Relationship Id="rId634" Type="http://schemas.openxmlformats.org/officeDocument/2006/relationships/hyperlink" Target="https://m.edsoo.ru/f843508a" TargetMode="External"/><Relationship Id="rId676" Type="http://schemas.openxmlformats.org/officeDocument/2006/relationships/hyperlink" Target="https://m.edsoo.ru/f843bd72" TargetMode="External"/><Relationship Id="rId26" Type="http://schemas.openxmlformats.org/officeDocument/2006/relationships/hyperlink" Target="https://resh.edu.ru/subject/13/1/" TargetMode="External"/><Relationship Id="rId231" Type="http://schemas.openxmlformats.org/officeDocument/2006/relationships/hyperlink" Target="https://resh.edu.ru" TargetMode="External"/><Relationship Id="rId273" Type="http://schemas.openxmlformats.org/officeDocument/2006/relationships/hyperlink" Target="http://festival.1septe/" TargetMode="External"/><Relationship Id="rId329" Type="http://schemas.openxmlformats.org/officeDocument/2006/relationships/hyperlink" Target="http://nsc.1september.ru/ind" TargetMode="External"/><Relationship Id="rId480" Type="http://schemas.openxmlformats.org/officeDocument/2006/relationships/hyperlink" Target="https://m.edsoo.ru/f8430904" TargetMode="External"/><Relationship Id="rId536" Type="http://schemas.openxmlformats.org/officeDocument/2006/relationships/hyperlink" Target="https://m.edsoo.ru/f8434dd8" TargetMode="External"/><Relationship Id="rId701" Type="http://schemas.openxmlformats.org/officeDocument/2006/relationships/hyperlink" Target="http://nsportal.ru/nachalnaya-shkola" TargetMode="External"/><Relationship Id="rId68" Type="http://schemas.openxmlformats.org/officeDocument/2006/relationships/hyperlink" Target="https://resh.edu.ru/subject/13/1/" TargetMode="External"/><Relationship Id="rId133" Type="http://schemas.openxmlformats.org/officeDocument/2006/relationships/hyperlink" Target="https://resh.edu.ru/subject/13/1/" TargetMode="External"/><Relationship Id="rId175" Type="http://schemas.openxmlformats.org/officeDocument/2006/relationships/hyperlink" Target="https://resh.edu.ru/subject/13/1/" TargetMode="External"/><Relationship Id="rId340" Type="http://schemas.openxmlformats.org/officeDocument/2006/relationships/hyperlink" Target="http://nsc.1september.ru/uro" TargetMode="External"/><Relationship Id="rId578" Type="http://schemas.openxmlformats.org/officeDocument/2006/relationships/hyperlink" Target="https://m.edsoo.ru/f843876c" TargetMode="External"/><Relationship Id="rId200" Type="http://schemas.openxmlformats.org/officeDocument/2006/relationships/hyperlink" Target="https://resh.edu.ru/subject/13/1/" TargetMode="External"/><Relationship Id="rId382" Type="http://schemas.openxmlformats.org/officeDocument/2006/relationships/hyperlink" Target="http://nachalka.com/" TargetMode="External"/><Relationship Id="rId438" Type="http://schemas.openxmlformats.org/officeDocument/2006/relationships/hyperlink" Target="https://m.edsoo.ru/f8421238" TargetMode="External"/><Relationship Id="rId603" Type="http://schemas.openxmlformats.org/officeDocument/2006/relationships/hyperlink" Target="https://m.edsoo.ru/f8437344" TargetMode="External"/><Relationship Id="rId645" Type="http://schemas.openxmlformats.org/officeDocument/2006/relationships/hyperlink" Target="https://m.edsoo.ru/f843dce4" TargetMode="External"/><Relationship Id="rId687" Type="http://schemas.openxmlformats.org/officeDocument/2006/relationships/hyperlink" Target="https://m.edsoo.ru/f843d9e2" TargetMode="External"/><Relationship Id="rId242" Type="http://schemas.openxmlformats.org/officeDocument/2006/relationships/hyperlink" Target="https://resh.edu.ru" TargetMode="External"/><Relationship Id="rId284" Type="http://schemas.openxmlformats.org/officeDocument/2006/relationships/hyperlink" Target="http://nsportal.ru/nachalnaya" TargetMode="External"/><Relationship Id="rId491" Type="http://schemas.openxmlformats.org/officeDocument/2006/relationships/hyperlink" Target="https://m.edsoo.ru/f842e38e" TargetMode="External"/><Relationship Id="rId505" Type="http://schemas.openxmlformats.org/officeDocument/2006/relationships/hyperlink" Target="https://m.edsoo.ru/f8430332" TargetMode="External"/><Relationship Id="rId37" Type="http://schemas.openxmlformats.org/officeDocument/2006/relationships/hyperlink" Target="https://m.edsoo.ru/7f410de8" TargetMode="External"/><Relationship Id="rId79" Type="http://schemas.openxmlformats.org/officeDocument/2006/relationships/hyperlink" Target="https://resh.edu.ru/subject/13/1/" TargetMode="External"/><Relationship Id="rId102" Type="http://schemas.openxmlformats.org/officeDocument/2006/relationships/hyperlink" Target="https://resh.edu.ru/subject/13/1/" TargetMode="External"/><Relationship Id="rId144" Type="http://schemas.openxmlformats.org/officeDocument/2006/relationships/hyperlink" Target="https://resh.edu.ru/subject/13/1/" TargetMode="External"/><Relationship Id="rId547" Type="http://schemas.openxmlformats.org/officeDocument/2006/relationships/hyperlink" Target="https://m.edsoo.ru/f8443a04" TargetMode="External"/><Relationship Id="rId589" Type="http://schemas.openxmlformats.org/officeDocument/2006/relationships/hyperlink" Target="https://m.edsoo.ru/f84378da" TargetMode="External"/><Relationship Id="rId90" Type="http://schemas.openxmlformats.org/officeDocument/2006/relationships/hyperlink" Target="https://resh.edu.ru/subject/13/1/" TargetMode="External"/><Relationship Id="rId186" Type="http://schemas.openxmlformats.org/officeDocument/2006/relationships/hyperlink" Target="https://resh.edu.ru/subject/13/1/" TargetMode="External"/><Relationship Id="rId351" Type="http://schemas.openxmlformats.org/officeDocument/2006/relationships/hyperlink" Target="http://rusedu.net/" TargetMode="External"/><Relationship Id="rId393" Type="http://schemas.openxmlformats.org/officeDocument/2006/relationships/hyperlink" Target="http://nachalka.com/" TargetMode="External"/><Relationship Id="rId407" Type="http://schemas.openxmlformats.org/officeDocument/2006/relationships/hyperlink" Target="https://m.edsoo.ru/f84248ca" TargetMode="External"/><Relationship Id="rId449" Type="http://schemas.openxmlformats.org/officeDocument/2006/relationships/hyperlink" Target="https://m.edsoo.ru/f8428c7c" TargetMode="External"/><Relationship Id="rId614" Type="http://schemas.openxmlformats.org/officeDocument/2006/relationships/hyperlink" Target="https://m.edsoo.ru/f843a152" TargetMode="External"/><Relationship Id="rId656" Type="http://schemas.openxmlformats.org/officeDocument/2006/relationships/hyperlink" Target="https://m.edsoo.ru/f843f90e" TargetMode="External"/><Relationship Id="rId211" Type="http://schemas.openxmlformats.org/officeDocument/2006/relationships/hyperlink" Target="https://resh.edu.ru/subject/13/1/" TargetMode="External"/><Relationship Id="rId253" Type="http://schemas.openxmlformats.org/officeDocument/2006/relationships/hyperlink" Target="https://resh.edu.ru" TargetMode="External"/><Relationship Id="rId295" Type="http://schemas.openxmlformats.org/officeDocument/2006/relationships/hyperlink" Target="http://nachalka.com/" TargetMode="External"/><Relationship Id="rId309" Type="http://schemas.openxmlformats.org/officeDocument/2006/relationships/hyperlink" Target="http://nsportal.ru/nachalnaya" TargetMode="External"/><Relationship Id="rId460" Type="http://schemas.openxmlformats.org/officeDocument/2006/relationships/hyperlink" Target="https://m.edsoo.ru/f8430904" TargetMode="External"/><Relationship Id="rId516" Type="http://schemas.openxmlformats.org/officeDocument/2006/relationships/hyperlink" Target="https://m.edsoo.ru/f84321b4" TargetMode="External"/><Relationship Id="rId698" Type="http://schemas.openxmlformats.org/officeDocument/2006/relationships/hyperlink" Target="https://m.edsoo.ru/fa251d48" TargetMode="External"/><Relationship Id="rId48" Type="http://schemas.openxmlformats.org/officeDocument/2006/relationships/hyperlink" Target="https://m.edsoo.ru/7f411da6" TargetMode="External"/><Relationship Id="rId113" Type="http://schemas.openxmlformats.org/officeDocument/2006/relationships/hyperlink" Target="https://resh.edu.ru/subject/13/1/" TargetMode="External"/><Relationship Id="rId320" Type="http://schemas.openxmlformats.org/officeDocument/2006/relationships/hyperlink" Target="http://nachalka.com/" TargetMode="External"/><Relationship Id="rId558" Type="http://schemas.openxmlformats.org/officeDocument/2006/relationships/hyperlink" Target="https://m.edsoo.ru/fa251244" TargetMode="External"/><Relationship Id="rId155" Type="http://schemas.openxmlformats.org/officeDocument/2006/relationships/hyperlink" Target="https://resh.edu.ru/subject/13/1/" TargetMode="External"/><Relationship Id="rId197" Type="http://schemas.openxmlformats.org/officeDocument/2006/relationships/hyperlink" Target="https://resh.edu.ru/subject/13/1/" TargetMode="External"/><Relationship Id="rId362" Type="http://schemas.openxmlformats.org/officeDocument/2006/relationships/hyperlink" Target="http://www.uchportal.r/" TargetMode="External"/><Relationship Id="rId418" Type="http://schemas.openxmlformats.org/officeDocument/2006/relationships/hyperlink" Target="https://m.edsoo.ru/f841f168" TargetMode="External"/><Relationship Id="rId625" Type="http://schemas.openxmlformats.org/officeDocument/2006/relationships/hyperlink" Target="https://m.edsoo.ru/f843c984" TargetMode="External"/><Relationship Id="rId222" Type="http://schemas.openxmlformats.org/officeDocument/2006/relationships/hyperlink" Target="https://resh.edu.ru" TargetMode="External"/><Relationship Id="rId264" Type="http://schemas.openxmlformats.org/officeDocument/2006/relationships/hyperlink" Target="http://festival.1septe/" TargetMode="External"/><Relationship Id="rId471" Type="http://schemas.openxmlformats.org/officeDocument/2006/relationships/hyperlink" Target="https://m.edsoo.ru/f84291f4" TargetMode="External"/><Relationship Id="rId667" Type="http://schemas.openxmlformats.org/officeDocument/2006/relationships/hyperlink" Target="https://m.edsoo.ru/f844087c" TargetMode="External"/><Relationship Id="rId17" Type="http://schemas.openxmlformats.org/officeDocument/2006/relationships/hyperlink" Target="https://resh.edu.ru/subject/13/1/" TargetMode="External"/><Relationship Id="rId59" Type="http://schemas.openxmlformats.org/officeDocument/2006/relationships/hyperlink" Target="https://resh.edu.ru/subject/13/1/" TargetMode="External"/><Relationship Id="rId124" Type="http://schemas.openxmlformats.org/officeDocument/2006/relationships/hyperlink" Target="https://resh.edu.ru/subject/13/1/" TargetMode="External"/><Relationship Id="rId527" Type="http://schemas.openxmlformats.org/officeDocument/2006/relationships/hyperlink" Target="https://m.edsoo.ru/f84343e2" TargetMode="External"/><Relationship Id="rId569" Type="http://schemas.openxmlformats.org/officeDocument/2006/relationships/hyperlink" Target="https://m.edsoo.ru/f84445f8" TargetMode="External"/><Relationship Id="rId70" Type="http://schemas.openxmlformats.org/officeDocument/2006/relationships/hyperlink" Target="https://resh.edu.ru/subject/13/1/" TargetMode="External"/><Relationship Id="rId166" Type="http://schemas.openxmlformats.org/officeDocument/2006/relationships/hyperlink" Target="https://resh.edu.ru/subject/13/1/" TargetMode="External"/><Relationship Id="rId331" Type="http://schemas.openxmlformats.org/officeDocument/2006/relationships/hyperlink" Target="http://nachalka.com/" TargetMode="External"/><Relationship Id="rId373" Type="http://schemas.openxmlformats.org/officeDocument/2006/relationships/hyperlink" Target="http://nsc.1september.ru/uro" TargetMode="External"/><Relationship Id="rId429" Type="http://schemas.openxmlformats.org/officeDocument/2006/relationships/hyperlink" Target="https://m.edsoo.ru/f842009a" TargetMode="External"/><Relationship Id="rId580" Type="http://schemas.openxmlformats.org/officeDocument/2006/relationships/hyperlink" Target="https://m.edsoo.ru/f8436818" TargetMode="External"/><Relationship Id="rId636" Type="http://schemas.openxmlformats.org/officeDocument/2006/relationships/hyperlink" Target="https://m.edsoo.ru/f843cda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resh.edu.ru" TargetMode="External"/><Relationship Id="rId440" Type="http://schemas.openxmlformats.org/officeDocument/2006/relationships/hyperlink" Target="https://m.edsoo.ru/f842c110" TargetMode="External"/><Relationship Id="rId678" Type="http://schemas.openxmlformats.org/officeDocument/2006/relationships/hyperlink" Target="https://m.edsoo.ru/f8442078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://nachalka.com/" TargetMode="External"/><Relationship Id="rId300" Type="http://schemas.openxmlformats.org/officeDocument/2006/relationships/hyperlink" Target="http://rusedu.net/" TargetMode="External"/><Relationship Id="rId482" Type="http://schemas.openxmlformats.org/officeDocument/2006/relationships/hyperlink" Target="https://m.edsoo.ru/f842bd28" TargetMode="External"/><Relationship Id="rId538" Type="http://schemas.openxmlformats.org/officeDocument/2006/relationships/hyperlink" Target="https://m.edsoo.ru/f8434f36" TargetMode="External"/><Relationship Id="rId703" Type="http://schemas.openxmlformats.org/officeDocument/2006/relationships/hyperlink" Target="http://nachalka.com/" TargetMode="External"/><Relationship Id="rId81" Type="http://schemas.openxmlformats.org/officeDocument/2006/relationships/hyperlink" Target="https://resh.edu.ru/subject/13/1/" TargetMode="External"/><Relationship Id="rId135" Type="http://schemas.openxmlformats.org/officeDocument/2006/relationships/hyperlink" Target="https://resh.edu.ru/subject/13/1/" TargetMode="External"/><Relationship Id="rId177" Type="http://schemas.openxmlformats.org/officeDocument/2006/relationships/hyperlink" Target="https://resh.edu.ru/subject/13/1/" TargetMode="External"/><Relationship Id="rId342" Type="http://schemas.openxmlformats.org/officeDocument/2006/relationships/hyperlink" Target="http://nsportal.ru/nachalnaya" TargetMode="External"/><Relationship Id="rId384" Type="http://schemas.openxmlformats.org/officeDocument/2006/relationships/hyperlink" Target="http://nsc.1september.ru/uro" TargetMode="External"/><Relationship Id="rId591" Type="http://schemas.openxmlformats.org/officeDocument/2006/relationships/hyperlink" Target="https://m.edsoo.ru/f844304a" TargetMode="External"/><Relationship Id="rId605" Type="http://schemas.openxmlformats.org/officeDocument/2006/relationships/hyperlink" Target="https://m.edsoo.ru/f84374ac" TargetMode="External"/><Relationship Id="rId202" Type="http://schemas.openxmlformats.org/officeDocument/2006/relationships/hyperlink" Target="https://resh.edu.ru/subject/13/1/" TargetMode="External"/><Relationship Id="rId244" Type="http://schemas.openxmlformats.org/officeDocument/2006/relationships/hyperlink" Target="https://resh.edu.ru" TargetMode="External"/><Relationship Id="rId647" Type="http://schemas.openxmlformats.org/officeDocument/2006/relationships/hyperlink" Target="https://m.edsoo.ru/f84419e8" TargetMode="External"/><Relationship Id="rId689" Type="http://schemas.openxmlformats.org/officeDocument/2006/relationships/hyperlink" Target="https://m.edsoo.ru/f84424ec" TargetMode="External"/><Relationship Id="rId39" Type="http://schemas.openxmlformats.org/officeDocument/2006/relationships/hyperlink" Target="https://m.edsoo.ru/7f410de8" TargetMode="External"/><Relationship Id="rId286" Type="http://schemas.openxmlformats.org/officeDocument/2006/relationships/hyperlink" Target="http://nsc.1september.ru/ind" TargetMode="External"/><Relationship Id="rId451" Type="http://schemas.openxmlformats.org/officeDocument/2006/relationships/hyperlink" Target="https://m.edsoo.ru/f842dcb8" TargetMode="External"/><Relationship Id="rId493" Type="http://schemas.openxmlformats.org/officeDocument/2006/relationships/hyperlink" Target="https://m.edsoo.ru/f842e56e" TargetMode="External"/><Relationship Id="rId507" Type="http://schemas.openxmlformats.org/officeDocument/2006/relationships/hyperlink" Target="https://m.edsoo.ru/f84311d8" TargetMode="External"/><Relationship Id="rId549" Type="http://schemas.openxmlformats.org/officeDocument/2006/relationships/hyperlink" Target="https://m.edsoo.ru/f8435af8" TargetMode="External"/><Relationship Id="rId50" Type="http://schemas.openxmlformats.org/officeDocument/2006/relationships/hyperlink" Target="https://m.edsoo.ru/7f411da6" TargetMode="External"/><Relationship Id="rId104" Type="http://schemas.openxmlformats.org/officeDocument/2006/relationships/hyperlink" Target="https://resh.edu.ru/subject/13/1/" TargetMode="External"/><Relationship Id="rId146" Type="http://schemas.openxmlformats.org/officeDocument/2006/relationships/hyperlink" Target="https://resh.edu.ru/subject/13/1/" TargetMode="External"/><Relationship Id="rId188" Type="http://schemas.openxmlformats.org/officeDocument/2006/relationships/hyperlink" Target="https://resh.edu.ru/subject/13/1/" TargetMode="External"/><Relationship Id="rId311" Type="http://schemas.openxmlformats.org/officeDocument/2006/relationships/hyperlink" Target="http://nsc.1september.ru/ind" TargetMode="External"/><Relationship Id="rId353" Type="http://schemas.openxmlformats.org/officeDocument/2006/relationships/hyperlink" Target="http://rusedu.net/" TargetMode="External"/><Relationship Id="rId395" Type="http://schemas.openxmlformats.org/officeDocument/2006/relationships/hyperlink" Target="https://m.edsoo.ru/f84228ae" TargetMode="External"/><Relationship Id="rId409" Type="http://schemas.openxmlformats.org/officeDocument/2006/relationships/hyperlink" Target="https://m.edsoo.ru/f8424d3e" TargetMode="External"/><Relationship Id="rId560" Type="http://schemas.openxmlformats.org/officeDocument/2006/relationships/hyperlink" Target="https://m.edsoo.ru/f8438e60" TargetMode="External"/><Relationship Id="rId92" Type="http://schemas.openxmlformats.org/officeDocument/2006/relationships/hyperlink" Target="https://resh.edu.ru/subject/13/1/" TargetMode="External"/><Relationship Id="rId213" Type="http://schemas.openxmlformats.org/officeDocument/2006/relationships/hyperlink" Target="https://resh.edu.ru/subject/13/1/" TargetMode="External"/><Relationship Id="rId420" Type="http://schemas.openxmlformats.org/officeDocument/2006/relationships/hyperlink" Target="https://m.edsoo.ru/f841f50a" TargetMode="External"/><Relationship Id="rId616" Type="http://schemas.openxmlformats.org/officeDocument/2006/relationships/hyperlink" Target="https://m.edsoo.ru/f84401e2" TargetMode="External"/><Relationship Id="rId658" Type="http://schemas.openxmlformats.org/officeDocument/2006/relationships/hyperlink" Target="https://m.edsoo.ru/f84402f0" TargetMode="External"/><Relationship Id="rId255" Type="http://schemas.openxmlformats.org/officeDocument/2006/relationships/hyperlink" Target="https://resh.edu.ru" TargetMode="External"/><Relationship Id="rId297" Type="http://schemas.openxmlformats.org/officeDocument/2006/relationships/hyperlink" Target="http://nsc.1september.ru/uro" TargetMode="External"/><Relationship Id="rId462" Type="http://schemas.openxmlformats.org/officeDocument/2006/relationships/hyperlink" Target="https://m.edsoo.ru/f8427d36" TargetMode="External"/><Relationship Id="rId518" Type="http://schemas.openxmlformats.org/officeDocument/2006/relationships/hyperlink" Target="https://m.edsoo.ru/f8432768" TargetMode="External"/><Relationship Id="rId115" Type="http://schemas.openxmlformats.org/officeDocument/2006/relationships/hyperlink" Target="https://resh.edu.ru/subject/13/1/" TargetMode="External"/><Relationship Id="rId157" Type="http://schemas.openxmlformats.org/officeDocument/2006/relationships/hyperlink" Target="https://resh.edu.ru/subject/13/1/" TargetMode="External"/><Relationship Id="rId322" Type="http://schemas.openxmlformats.org/officeDocument/2006/relationships/hyperlink" Target="http://nsc.1september.ru/uro" TargetMode="External"/><Relationship Id="rId364" Type="http://schemas.openxmlformats.org/officeDocument/2006/relationships/hyperlink" Target="http://festival.1septe" TargetMode="External"/><Relationship Id="rId61" Type="http://schemas.openxmlformats.org/officeDocument/2006/relationships/hyperlink" Target="https://resh.edu.ru/subject/13/1/" TargetMode="External"/><Relationship Id="rId199" Type="http://schemas.openxmlformats.org/officeDocument/2006/relationships/hyperlink" Target="https://resh.edu.ru/subject/13/1/" TargetMode="External"/><Relationship Id="rId571" Type="http://schemas.openxmlformats.org/officeDocument/2006/relationships/hyperlink" Target="https://m.edsoo.ru/f84448dc" TargetMode="External"/><Relationship Id="rId627" Type="http://schemas.openxmlformats.org/officeDocument/2006/relationships/hyperlink" Target="https://m.edsoo.ru/f843b67e" TargetMode="External"/><Relationship Id="rId669" Type="http://schemas.openxmlformats.org/officeDocument/2006/relationships/hyperlink" Target="https://m.edsoo.ru/f84412f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26224</Words>
  <Characters>149483</Characters>
  <Application>Microsoft Office Word</Application>
  <DocSecurity>0</DocSecurity>
  <Lines>1245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18</cp:revision>
  <dcterms:created xsi:type="dcterms:W3CDTF">2023-10-17T17:25:00Z</dcterms:created>
  <dcterms:modified xsi:type="dcterms:W3CDTF">2023-11-08T18:21:00Z</dcterms:modified>
</cp:coreProperties>
</file>