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115C" w:rsidRPr="0079738C" w:rsidRDefault="005F115C">
      <w:pPr>
        <w:spacing w:after="0"/>
        <w:ind w:left="120"/>
        <w:rPr>
          <w:lang w:val="ru-RU"/>
        </w:rPr>
      </w:pPr>
      <w:bookmarkStart w:id="0" w:name="block-4493476"/>
    </w:p>
    <w:p w:rsidR="005F115C" w:rsidRPr="0079738C" w:rsidRDefault="0035282E">
      <w:pPr>
        <w:rPr>
          <w:lang w:val="ru-RU"/>
        </w:rPr>
        <w:sectPr w:rsidR="005F115C" w:rsidRPr="0079738C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bookmarkStart w:id="1" w:name="block-4493475"/>
      <w:bookmarkEnd w:id="0"/>
      <w:r w:rsidRPr="0079738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5F115C" w:rsidRPr="0079738C" w:rsidRDefault="0079738C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5F115C" w:rsidRPr="0079738C" w:rsidRDefault="00797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5F115C" w:rsidRPr="0079738C" w:rsidRDefault="0079738C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5F115C" w:rsidRPr="0079738C" w:rsidRDefault="005F115C">
      <w:pPr>
        <w:rPr>
          <w:lang w:val="ru-RU"/>
        </w:rPr>
        <w:sectPr w:rsidR="005F115C" w:rsidRPr="0079738C">
          <w:pgSz w:w="11906" w:h="16383"/>
          <w:pgMar w:top="1134" w:right="850" w:bottom="1134" w:left="1701" w:header="720" w:footer="720" w:gutter="0"/>
          <w:cols w:space="720"/>
        </w:sect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bookmarkStart w:id="2" w:name="block-4493478"/>
      <w:bookmarkEnd w:id="1"/>
      <w:r w:rsidRPr="0079738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ED46C0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79738C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9738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F115C" w:rsidRPr="0079738C" w:rsidRDefault="00797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5F115C" w:rsidRPr="0079738C" w:rsidRDefault="00797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5F115C" w:rsidRPr="0079738C" w:rsidRDefault="0079738C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79738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5F115C" w:rsidRPr="0079738C" w:rsidRDefault="00797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5F115C" w:rsidRPr="0079738C" w:rsidRDefault="0079738C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9738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5F115C" w:rsidRPr="0079738C" w:rsidRDefault="00797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5F115C" w:rsidRPr="0079738C" w:rsidRDefault="00797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5F115C" w:rsidRPr="0079738C" w:rsidRDefault="00797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5F115C" w:rsidRPr="0079738C" w:rsidRDefault="00797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5F115C" w:rsidRPr="0079738C" w:rsidRDefault="0079738C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9738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5F115C" w:rsidRPr="0079738C" w:rsidRDefault="00797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5F115C" w:rsidRPr="0079738C" w:rsidRDefault="00797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5F115C" w:rsidRPr="0079738C" w:rsidRDefault="0079738C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9738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5F115C" w:rsidRPr="0079738C" w:rsidRDefault="0079738C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Звёзды и созвездия, наблюдения звёздного неба. Планеты. Чем Земля отличается от других планет; условия жизни на Земле. </w:t>
      </w:r>
      <w:r w:rsidRPr="00ED46C0">
        <w:rPr>
          <w:rFonts w:ascii="Times New Roman" w:hAnsi="Times New Roman"/>
          <w:color w:val="000000"/>
          <w:sz w:val="28"/>
          <w:lang w:val="ru-RU"/>
        </w:rPr>
        <w:t xml:space="preserve">Изображения Земли: глобус, карта, план. </w:t>
      </w:r>
      <w:r w:rsidRPr="0079738C">
        <w:rPr>
          <w:rFonts w:ascii="Times New Roman" w:hAnsi="Times New Roman"/>
          <w:color w:val="000000"/>
          <w:sz w:val="28"/>
          <w:lang w:val="ru-RU"/>
        </w:rPr>
        <w:t>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79738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F115C" w:rsidRPr="0079738C" w:rsidRDefault="00797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5F115C" w:rsidRPr="0079738C" w:rsidRDefault="00797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5F115C" w:rsidRDefault="0079738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5F115C" w:rsidRPr="0079738C" w:rsidRDefault="00797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5F115C" w:rsidRPr="0079738C" w:rsidRDefault="0079738C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5F115C" w:rsidRDefault="0079738C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прошлое, настоящее, будущее.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F115C" w:rsidRPr="0079738C" w:rsidRDefault="00797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5F115C" w:rsidRPr="0079738C" w:rsidRDefault="00797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5F115C" w:rsidRPr="0079738C" w:rsidRDefault="00797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5F115C" w:rsidRPr="0079738C" w:rsidRDefault="0079738C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79738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5F115C" w:rsidRPr="0079738C" w:rsidRDefault="0079738C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5F115C" w:rsidRPr="0079738C" w:rsidRDefault="00797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5F115C" w:rsidRPr="0079738C" w:rsidRDefault="00797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5F115C" w:rsidRPr="0079738C" w:rsidRDefault="0079738C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5F115C" w:rsidRPr="0079738C" w:rsidRDefault="00797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5F115C" w:rsidRPr="0079738C" w:rsidRDefault="00797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5F115C" w:rsidRPr="0079738C" w:rsidRDefault="00797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5F115C" w:rsidRPr="0079738C" w:rsidRDefault="00797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5F115C" w:rsidRPr="0079738C" w:rsidRDefault="0079738C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79738C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5F115C" w:rsidRPr="0079738C" w:rsidRDefault="00797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5F115C" w:rsidRPr="0079738C" w:rsidRDefault="00797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5F115C" w:rsidRPr="0079738C" w:rsidRDefault="0079738C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79738C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5F115C" w:rsidRPr="0079738C" w:rsidRDefault="00797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5F115C" w:rsidRPr="0079738C" w:rsidRDefault="00797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5F115C" w:rsidRPr="0079738C" w:rsidRDefault="00797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5F115C" w:rsidRPr="0079738C" w:rsidRDefault="0079738C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</w:t>
      </w:r>
      <w:r w:rsidRPr="00ED46C0">
        <w:rPr>
          <w:rFonts w:ascii="Times New Roman" w:hAnsi="Times New Roman"/>
          <w:color w:val="000000"/>
          <w:sz w:val="28"/>
          <w:lang w:val="ru-RU"/>
        </w:rPr>
        <w:t xml:space="preserve">Вода. Свойства воды. </w:t>
      </w:r>
      <w:r w:rsidRPr="0079738C">
        <w:rPr>
          <w:rFonts w:ascii="Times New Roman" w:hAnsi="Times New Roman"/>
          <w:color w:val="000000"/>
          <w:sz w:val="28"/>
          <w:lang w:val="ru-RU"/>
        </w:rPr>
        <w:t>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79738C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5F115C" w:rsidRPr="0079738C" w:rsidRDefault="00797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5F115C" w:rsidRPr="0079738C" w:rsidRDefault="00797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5F115C" w:rsidRPr="0079738C" w:rsidRDefault="00797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5F115C" w:rsidRPr="0079738C" w:rsidRDefault="00797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5F115C" w:rsidRPr="0079738C" w:rsidRDefault="0079738C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79738C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5F115C" w:rsidRPr="0079738C" w:rsidRDefault="00797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5F115C" w:rsidRPr="0079738C" w:rsidRDefault="00797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5F115C" w:rsidRPr="0079738C" w:rsidRDefault="00797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5F115C" w:rsidRPr="0079738C" w:rsidRDefault="00797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5F115C" w:rsidRPr="0079738C" w:rsidRDefault="0079738C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79738C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5F115C" w:rsidRPr="0079738C" w:rsidRDefault="0079738C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5F115C" w:rsidRPr="0079738C" w:rsidRDefault="00797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5F115C" w:rsidRPr="0079738C" w:rsidRDefault="00797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5F115C" w:rsidRPr="0079738C" w:rsidRDefault="00797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5F115C" w:rsidRPr="0079738C" w:rsidRDefault="00797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5F115C" w:rsidRPr="0079738C" w:rsidRDefault="0079738C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5F115C" w:rsidRPr="0079738C" w:rsidRDefault="0079738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5F115C" w:rsidRPr="0079738C" w:rsidRDefault="0079738C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79738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79738C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5F115C" w:rsidRPr="0079738C" w:rsidRDefault="00797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5F115C" w:rsidRPr="0079738C" w:rsidRDefault="00797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5F115C" w:rsidRPr="0079738C" w:rsidRDefault="00797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5F115C" w:rsidRPr="0079738C" w:rsidRDefault="0079738C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5F115C" w:rsidRPr="0079738C" w:rsidRDefault="00797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5F115C" w:rsidRPr="0079738C" w:rsidRDefault="00797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5F115C" w:rsidRPr="0079738C" w:rsidRDefault="00797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5F115C" w:rsidRPr="0079738C" w:rsidRDefault="00797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5F115C" w:rsidRPr="0079738C" w:rsidRDefault="00797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5F115C" w:rsidRPr="0079738C" w:rsidRDefault="0079738C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5F115C" w:rsidRPr="0079738C" w:rsidRDefault="00797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5F115C" w:rsidRPr="0079738C" w:rsidRDefault="00797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5F115C" w:rsidRPr="0079738C" w:rsidRDefault="0079738C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5F115C" w:rsidRPr="0079738C" w:rsidRDefault="0079738C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5F115C" w:rsidRPr="0079738C" w:rsidRDefault="0079738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5F115C" w:rsidRPr="0079738C" w:rsidRDefault="0079738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5F115C" w:rsidRPr="0079738C" w:rsidRDefault="0079738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5F115C" w:rsidRPr="0079738C" w:rsidRDefault="0079738C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5F115C" w:rsidRPr="0079738C" w:rsidRDefault="0079738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5F115C" w:rsidRPr="0079738C" w:rsidRDefault="0079738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5F115C" w:rsidRPr="0079738C" w:rsidRDefault="0079738C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5F115C" w:rsidRPr="0079738C" w:rsidRDefault="005F115C">
      <w:pPr>
        <w:rPr>
          <w:lang w:val="ru-RU"/>
        </w:rPr>
        <w:sectPr w:rsidR="005F115C" w:rsidRPr="0079738C">
          <w:pgSz w:w="11906" w:h="16383"/>
          <w:pgMar w:top="1134" w:right="850" w:bottom="1134" w:left="1701" w:header="720" w:footer="720" w:gutter="0"/>
          <w:cols w:space="720"/>
        </w:sect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bookmarkStart w:id="3" w:name="block-4493479"/>
      <w:bookmarkEnd w:id="2"/>
      <w:r w:rsidRPr="0079738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5F115C" w:rsidRPr="0079738C" w:rsidRDefault="005F115C">
      <w:pPr>
        <w:spacing w:after="0"/>
        <w:ind w:left="120"/>
        <w:rPr>
          <w:lang w:val="ru-RU"/>
        </w:rPr>
      </w:pPr>
    </w:p>
    <w:p w:rsidR="005F115C" w:rsidRPr="0079738C" w:rsidRDefault="0079738C">
      <w:pPr>
        <w:spacing w:after="0"/>
        <w:ind w:left="120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5F115C" w:rsidRPr="0079738C" w:rsidRDefault="0079738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5F115C" w:rsidRPr="0079738C" w:rsidRDefault="0079738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5F115C" w:rsidRPr="0079738C" w:rsidRDefault="0079738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5F115C" w:rsidRPr="0079738C" w:rsidRDefault="0079738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5F115C" w:rsidRPr="0079738C" w:rsidRDefault="0079738C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5F115C" w:rsidRPr="0079738C" w:rsidRDefault="0079738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5F115C" w:rsidRPr="0079738C" w:rsidRDefault="0079738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5F115C" w:rsidRPr="0079738C" w:rsidRDefault="0079738C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5F115C" w:rsidRPr="0079738C" w:rsidRDefault="0079738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5F115C" w:rsidRPr="0079738C" w:rsidRDefault="0079738C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5F115C" w:rsidRPr="0079738C" w:rsidRDefault="0079738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5F115C" w:rsidRPr="0079738C" w:rsidRDefault="0079738C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5F115C" w:rsidRPr="0079738C" w:rsidRDefault="0079738C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5F115C" w:rsidRPr="0079738C" w:rsidRDefault="0079738C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5F115C" w:rsidRPr="0079738C" w:rsidRDefault="0079738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5F115C" w:rsidRPr="0079738C" w:rsidRDefault="0079738C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5F115C" w:rsidRPr="0079738C" w:rsidRDefault="005F115C">
      <w:pPr>
        <w:spacing w:after="0"/>
        <w:ind w:left="120"/>
        <w:rPr>
          <w:lang w:val="ru-RU"/>
        </w:rPr>
      </w:pPr>
    </w:p>
    <w:p w:rsidR="005F115C" w:rsidRPr="0079738C" w:rsidRDefault="0079738C">
      <w:pPr>
        <w:spacing w:after="0"/>
        <w:ind w:left="120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5F115C" w:rsidRPr="0079738C" w:rsidRDefault="0079738C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5F115C" w:rsidRPr="0079738C" w:rsidRDefault="0079738C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5F115C" w:rsidRDefault="0079738C">
      <w:pPr>
        <w:numPr>
          <w:ilvl w:val="0"/>
          <w:numId w:val="35"/>
        </w:numPr>
        <w:spacing w:after="0" w:line="264" w:lineRule="auto"/>
        <w:jc w:val="both"/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5F115C" w:rsidRPr="0079738C" w:rsidRDefault="0079738C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5F115C" w:rsidRPr="0079738C" w:rsidRDefault="0079738C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5F115C" w:rsidRPr="0079738C" w:rsidRDefault="0079738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5F115C" w:rsidRPr="0079738C" w:rsidRDefault="0079738C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5F115C" w:rsidRPr="0079738C" w:rsidRDefault="0079738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5F115C" w:rsidRPr="0079738C" w:rsidRDefault="0079738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5F115C" w:rsidRPr="0079738C" w:rsidRDefault="0079738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5F115C" w:rsidRPr="0079738C" w:rsidRDefault="0079738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5F115C" w:rsidRPr="0079738C" w:rsidRDefault="0079738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5F115C" w:rsidRPr="0079738C" w:rsidRDefault="0079738C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5F115C" w:rsidRDefault="0079738C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F115C" w:rsidRPr="0079738C" w:rsidRDefault="0079738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5F115C" w:rsidRPr="0079738C" w:rsidRDefault="0079738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5F115C" w:rsidRPr="0079738C" w:rsidRDefault="0079738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5F115C" w:rsidRPr="0079738C" w:rsidRDefault="0079738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5F115C" w:rsidRPr="0079738C" w:rsidRDefault="0079738C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5F115C" w:rsidRPr="0079738C" w:rsidRDefault="005F115C">
      <w:pPr>
        <w:spacing w:after="0"/>
        <w:ind w:left="120"/>
        <w:rPr>
          <w:lang w:val="ru-RU"/>
        </w:rPr>
      </w:pPr>
    </w:p>
    <w:p w:rsidR="005F115C" w:rsidRPr="0079738C" w:rsidRDefault="0079738C">
      <w:pPr>
        <w:spacing w:after="0"/>
        <w:ind w:left="120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5F115C" w:rsidRPr="0079738C" w:rsidRDefault="005F115C">
      <w:pPr>
        <w:spacing w:after="0"/>
        <w:ind w:left="120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9738C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79738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5F115C" w:rsidRPr="0079738C" w:rsidRDefault="0079738C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79738C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79738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5F115C" w:rsidRPr="0079738C" w:rsidRDefault="0079738C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9738C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79738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5F115C" w:rsidRDefault="0079738C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5F115C" w:rsidRPr="0079738C" w:rsidRDefault="0079738C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5F115C" w:rsidRPr="0079738C" w:rsidRDefault="005F115C">
      <w:pPr>
        <w:spacing w:after="0" w:line="264" w:lineRule="auto"/>
        <w:ind w:left="120"/>
        <w:jc w:val="both"/>
        <w:rPr>
          <w:lang w:val="ru-RU"/>
        </w:rPr>
      </w:pPr>
    </w:p>
    <w:p w:rsidR="005F115C" w:rsidRPr="0079738C" w:rsidRDefault="0079738C">
      <w:pPr>
        <w:spacing w:after="0" w:line="264" w:lineRule="auto"/>
        <w:ind w:left="120"/>
        <w:jc w:val="both"/>
        <w:rPr>
          <w:lang w:val="ru-RU"/>
        </w:rPr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5F115C" w:rsidRPr="0079738C" w:rsidRDefault="0079738C">
      <w:pPr>
        <w:spacing w:after="0" w:line="264" w:lineRule="auto"/>
        <w:ind w:firstLine="600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79738C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79738C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5F115C" w:rsidRDefault="0079738C">
      <w:pPr>
        <w:numPr>
          <w:ilvl w:val="0"/>
          <w:numId w:val="43"/>
        </w:numPr>
        <w:spacing w:after="0" w:line="264" w:lineRule="auto"/>
        <w:jc w:val="both"/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79738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5F115C" w:rsidRPr="0079738C" w:rsidRDefault="0079738C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79738C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5F115C" w:rsidRPr="0079738C" w:rsidRDefault="005F115C">
      <w:pPr>
        <w:rPr>
          <w:lang w:val="ru-RU"/>
        </w:rPr>
        <w:sectPr w:rsidR="005F115C" w:rsidRPr="0079738C">
          <w:pgSz w:w="11906" w:h="16383"/>
          <w:pgMar w:top="1134" w:right="850" w:bottom="1134" w:left="1701" w:header="720" w:footer="720" w:gutter="0"/>
          <w:cols w:space="720"/>
        </w:sectPr>
      </w:pPr>
    </w:p>
    <w:p w:rsidR="005F115C" w:rsidRDefault="0079738C">
      <w:pPr>
        <w:spacing w:after="0"/>
        <w:ind w:left="120"/>
      </w:pPr>
      <w:bookmarkStart w:id="4" w:name="block-4493477"/>
      <w:bookmarkEnd w:id="3"/>
      <w:r w:rsidRPr="007973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5F115C" w:rsidRDefault="00797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06"/>
        <w:gridCol w:w="4511"/>
        <w:gridCol w:w="1542"/>
        <w:gridCol w:w="1841"/>
        <w:gridCol w:w="1910"/>
        <w:gridCol w:w="3130"/>
      </w:tblGrid>
      <w:tr w:rsidR="005F115C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F115C" w:rsidRDefault="005F115C">
            <w:pPr>
              <w:spacing w:after="0"/>
              <w:ind w:left="135"/>
            </w:pPr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E3D7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7E3D7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</w:pPr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</w:tbl>
    <w:p w:rsidR="005F115C" w:rsidRDefault="005F115C">
      <w:pPr>
        <w:sectPr w:rsidR="005F11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115C" w:rsidRDefault="00797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p w:rsidR="005F115C" w:rsidRDefault="005F115C">
      <w:pPr>
        <w:rPr>
          <w:lang w:val="ru-RU"/>
        </w:rPr>
      </w:pP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911"/>
        <w:gridCol w:w="2815"/>
        <w:gridCol w:w="1193"/>
        <w:gridCol w:w="1135"/>
        <w:gridCol w:w="1276"/>
        <w:gridCol w:w="141"/>
        <w:gridCol w:w="6569"/>
      </w:tblGrid>
      <w:tr w:rsidR="007755C6" w:rsidTr="00213D5C">
        <w:trPr>
          <w:trHeight w:val="144"/>
          <w:tblCellSpacing w:w="20" w:type="nil"/>
        </w:trPr>
        <w:tc>
          <w:tcPr>
            <w:tcW w:w="91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755C6" w:rsidRDefault="007755C6" w:rsidP="00213D5C">
            <w:pPr>
              <w:spacing w:after="0"/>
              <w:ind w:left="135"/>
            </w:pPr>
          </w:p>
        </w:tc>
        <w:tc>
          <w:tcPr>
            <w:tcW w:w="28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755C6" w:rsidRDefault="007755C6" w:rsidP="00213D5C">
            <w:pPr>
              <w:spacing w:after="0"/>
              <w:ind w:left="135"/>
            </w:pPr>
          </w:p>
        </w:tc>
        <w:tc>
          <w:tcPr>
            <w:tcW w:w="3745" w:type="dxa"/>
            <w:gridSpan w:val="4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65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755C6" w:rsidRDefault="007755C6" w:rsidP="00213D5C">
            <w:pPr>
              <w:spacing w:after="0"/>
              <w:ind w:left="135"/>
            </w:pPr>
          </w:p>
        </w:tc>
      </w:tr>
      <w:tr w:rsidR="007755C6" w:rsidTr="00213D5C">
        <w:trPr>
          <w:trHeight w:val="144"/>
          <w:tblCellSpacing w:w="20" w:type="nil"/>
        </w:trPr>
        <w:tc>
          <w:tcPr>
            <w:tcW w:w="91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55C6" w:rsidRDefault="007755C6" w:rsidP="00213D5C"/>
        </w:tc>
        <w:tc>
          <w:tcPr>
            <w:tcW w:w="2815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55C6" w:rsidRDefault="007755C6" w:rsidP="00213D5C"/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755C6" w:rsidRDefault="007755C6" w:rsidP="00213D5C">
            <w:pPr>
              <w:spacing w:after="0"/>
              <w:ind w:left="135"/>
            </w:pP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755C6" w:rsidRDefault="007755C6" w:rsidP="00213D5C">
            <w:pPr>
              <w:spacing w:after="0"/>
              <w:ind w:left="135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755C6" w:rsidRDefault="007755C6" w:rsidP="00213D5C">
            <w:pPr>
              <w:spacing w:after="0"/>
              <w:ind w:left="135"/>
            </w:pPr>
          </w:p>
        </w:tc>
        <w:tc>
          <w:tcPr>
            <w:tcW w:w="656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755C6" w:rsidRDefault="007755C6" w:rsidP="00213D5C"/>
        </w:tc>
      </w:tr>
      <w:tr w:rsidR="007755C6" w:rsidTr="00213D5C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569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lang w:val="ru-RU"/>
              </w:rPr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569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/5538/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/292072/</w:t>
              </w:r>
            </w:hyperlink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lang w:val="ru-RU"/>
              </w:rPr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417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569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/6071/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/154856/</w:t>
              </w:r>
            </w:hyperlink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3726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9121" w:type="dxa"/>
            <w:gridSpan w:val="4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278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2.</w:t>
            </w: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8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Человек и природа</w:t>
            </w:r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lang w:val="ru-RU"/>
              </w:rPr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/6071/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/154856/</w:t>
              </w:r>
            </w:hyperlink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/5538/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/292072/</w:t>
              </w:r>
            </w:hyperlink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7755C6" w:rsidRPr="003278A1" w:rsidRDefault="007755C6" w:rsidP="00213D5C">
            <w:pPr>
              <w:spacing w:after="0"/>
              <w:ind w:left="135"/>
              <w:rPr>
                <w:lang w:val="ru-RU"/>
              </w:rPr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7755C6" w:rsidRDefault="007755C6" w:rsidP="00213D5C">
            <w:pPr>
              <w:spacing w:after="0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   </w:t>
            </w: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7755C6" w:rsidRPr="003278A1" w:rsidRDefault="007755C6" w:rsidP="00213D5C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/6071/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/154856/</w:t>
              </w:r>
            </w:hyperlink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3726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9121" w:type="dxa"/>
            <w:gridSpan w:val="4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14040" w:type="dxa"/>
            <w:gridSpan w:val="7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3278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3.</w:t>
            </w: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278A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Правила безопасной жизнедеятельности</w:t>
            </w:r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/5538/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/292072/</w:t>
              </w:r>
            </w:hyperlink>
          </w:p>
        </w:tc>
      </w:tr>
      <w:tr w:rsidR="007755C6" w:rsidRPr="0035282E" w:rsidTr="00213D5C">
        <w:trPr>
          <w:trHeight w:val="144"/>
          <w:tblCellSpacing w:w="20" w:type="nil"/>
        </w:trPr>
        <w:tc>
          <w:tcPr>
            <w:tcW w:w="911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5" w:type="dxa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lang w:val="ru-RU"/>
              </w:rPr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3726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9121" w:type="dxa"/>
            <w:gridSpan w:val="4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3726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55C6" w:rsidRPr="003278A1" w:rsidTr="00213D5C">
        <w:trPr>
          <w:trHeight w:val="144"/>
          <w:tblCellSpacing w:w="20" w:type="nil"/>
        </w:trPr>
        <w:tc>
          <w:tcPr>
            <w:tcW w:w="3726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spacing w:after="0"/>
              <w:ind w:left="135"/>
              <w:rPr>
                <w:lang w:val="ru-RU"/>
              </w:rPr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3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 w:rsidRPr="003278A1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135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276" w:type="dxa"/>
            <w:tcMar>
              <w:top w:w="50" w:type="dxa"/>
              <w:left w:w="100" w:type="dxa"/>
            </w:tcMar>
            <w:vAlign w:val="center"/>
          </w:tcPr>
          <w:p w:rsidR="007755C6" w:rsidRDefault="007755C6" w:rsidP="00213D5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710" w:type="dxa"/>
            <w:gridSpan w:val="2"/>
            <w:tcMar>
              <w:top w:w="50" w:type="dxa"/>
              <w:left w:w="100" w:type="dxa"/>
            </w:tcMar>
            <w:vAlign w:val="center"/>
          </w:tcPr>
          <w:p w:rsidR="007755C6" w:rsidRPr="003278A1" w:rsidRDefault="007755C6" w:rsidP="00213D5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755C6" w:rsidRPr="007755C6" w:rsidRDefault="007755C6">
      <w:pPr>
        <w:rPr>
          <w:lang w:val="ru-RU"/>
        </w:rPr>
        <w:sectPr w:rsidR="007755C6" w:rsidRPr="007755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115C" w:rsidRDefault="00797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319"/>
        <w:gridCol w:w="4392"/>
        <w:gridCol w:w="1642"/>
        <w:gridCol w:w="1841"/>
        <w:gridCol w:w="1910"/>
        <w:gridCol w:w="2837"/>
      </w:tblGrid>
      <w:tr w:rsidR="005F115C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F115C" w:rsidRDefault="005F115C">
            <w:pPr>
              <w:spacing w:after="0"/>
              <w:ind w:left="135"/>
            </w:pPr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</w:pPr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</w:tbl>
    <w:p w:rsidR="005F115C" w:rsidRDefault="005F115C">
      <w:pPr>
        <w:sectPr w:rsidR="005F11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115C" w:rsidRDefault="0079738C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02"/>
        <w:gridCol w:w="1841"/>
        <w:gridCol w:w="1910"/>
        <w:gridCol w:w="2837"/>
      </w:tblGrid>
      <w:tr w:rsidR="005F115C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5F115C" w:rsidRDefault="005F115C">
            <w:pPr>
              <w:spacing w:after="0"/>
              <w:ind w:left="135"/>
            </w:pPr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 w:rsidRPr="0035282E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79738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Default="005F115C">
            <w:pPr>
              <w:spacing w:after="0"/>
              <w:ind w:left="135"/>
            </w:pPr>
          </w:p>
        </w:tc>
      </w:tr>
      <w:tr w:rsidR="005F115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</w:tbl>
    <w:p w:rsidR="005F115C" w:rsidRDefault="005F115C">
      <w:pPr>
        <w:sectPr w:rsidR="005F11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115C" w:rsidRDefault="005F115C">
      <w:pPr>
        <w:sectPr w:rsidR="005F115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9738C" w:rsidRPr="007E3D7E" w:rsidRDefault="0079738C" w:rsidP="0079738C">
      <w:pPr>
        <w:spacing w:after="0"/>
        <w:ind w:left="120"/>
        <w:rPr>
          <w:lang w:val="ru-RU"/>
        </w:rPr>
      </w:pPr>
      <w:bookmarkStart w:id="5" w:name="block-4493482"/>
      <w:bookmarkEnd w:id="4"/>
      <w:r w:rsidRPr="0079738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 w:rsidRPr="007E3D7E">
        <w:rPr>
          <w:rFonts w:ascii="Times New Roman" w:hAnsi="Times New Roman"/>
          <w:b/>
          <w:color w:val="000000"/>
          <w:sz w:val="28"/>
          <w:lang w:val="ru-RU"/>
        </w:rPr>
        <w:t xml:space="preserve">ПОУРОЧНОЕ ПЛАНИРОВАНИЕ </w:t>
      </w:r>
    </w:p>
    <w:p w:rsidR="005F115C" w:rsidRPr="0079738C" w:rsidRDefault="005F115C">
      <w:pPr>
        <w:spacing w:after="0"/>
        <w:ind w:left="120"/>
        <w:rPr>
          <w:lang w:val="ru-RU"/>
        </w:rPr>
      </w:pPr>
    </w:p>
    <w:p w:rsidR="005F115C" w:rsidRDefault="0079738C">
      <w:pPr>
        <w:spacing w:after="0"/>
        <w:ind w:left="120"/>
      </w:pPr>
      <w:r w:rsidRPr="0079738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2"/>
        <w:gridCol w:w="4048"/>
        <w:gridCol w:w="957"/>
        <w:gridCol w:w="1841"/>
        <w:gridCol w:w="1910"/>
        <w:gridCol w:w="1347"/>
        <w:gridCol w:w="2995"/>
      </w:tblGrid>
      <w:tr w:rsidR="005F115C" w:rsidTr="0079738C">
        <w:trPr>
          <w:trHeight w:val="144"/>
          <w:tblCellSpacing w:w="20" w:type="nil"/>
        </w:trPr>
        <w:tc>
          <w:tcPr>
            <w:tcW w:w="9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40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299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5F115C" w:rsidRDefault="005F115C">
            <w:pPr>
              <w:spacing w:after="0"/>
              <w:ind w:left="135"/>
            </w:pPr>
          </w:p>
        </w:tc>
      </w:tr>
      <w:tr w:rsidR="005F115C" w:rsidTr="0079738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5F115C" w:rsidRDefault="005F115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F115C" w:rsidRDefault="005F115C"/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5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Отражение в предметах декоративного искусства природных условий жизни и </w:t>
            </w: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традиций народов РФ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991B0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 w:rsidRPr="00991B04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991B04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91B0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29.09.23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Части растения. Название, краткая </w:t>
            </w: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характеристика значения для жизни растения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56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27.10.23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</w:t>
            </w: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океанах? Морские звери: узнавание, называние, краткое описание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64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8A796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 w:rsidRPr="008A796C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8A796C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8A796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29.11.23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29.12.23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DA021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 w:rsidRPr="00DA021F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DA021F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DA021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F322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 w:rsidRPr="00F322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F322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8">
              <w:r w:rsidRPr="00F322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Поведение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экстремальных ситуациях. Номера телефонов экстренных служб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F322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9">
              <w:r w:rsidRPr="00F322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F322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0">
              <w:r w:rsidRPr="00F322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F322BA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1">
              <w:r w:rsidRPr="00F322BA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F322BA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F322BA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2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31.01.24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3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4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5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6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7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28.02.24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8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9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0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1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2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3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22.03.24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4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5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6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7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141BC2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8">
              <w:r w:rsidRPr="00141BC2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141BC2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141BC2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0421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9">
              <w:r w:rsidRPr="000421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0421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0">
              <w:r w:rsidRPr="000421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0421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1">
              <w:r w:rsidRPr="000421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26.04.24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0421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2">
              <w:r w:rsidRPr="000421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0421E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3">
              <w:r w:rsidRPr="000421E5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0421E5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0421E5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8.05.24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A029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4">
              <w:r w:rsidRPr="00A029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A029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5">
              <w:r w:rsidRPr="00A029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15.05.24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A029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6">
              <w:r w:rsidRPr="00A029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A029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7">
              <w:r w:rsidRPr="00A029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79738C" w:rsidRPr="0035282E" w:rsidTr="0079738C">
        <w:trPr>
          <w:trHeight w:val="144"/>
          <w:tblCellSpacing w:w="20" w:type="nil"/>
        </w:trPr>
        <w:tc>
          <w:tcPr>
            <w:tcW w:w="933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052" w:type="dxa"/>
            <w:tcMar>
              <w:top w:w="50" w:type="dxa"/>
              <w:left w:w="100" w:type="dxa"/>
            </w:tcMar>
            <w:vAlign w:val="center"/>
          </w:tcPr>
          <w:p w:rsidR="0079738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79738C" w:rsidRDefault="0079738C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79738C" w:rsidRPr="00C935C4" w:rsidRDefault="00C935C4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22.05.24</w:t>
            </w:r>
          </w:p>
        </w:tc>
        <w:tc>
          <w:tcPr>
            <w:tcW w:w="2995" w:type="dxa"/>
            <w:tcMar>
              <w:top w:w="50" w:type="dxa"/>
              <w:left w:w="100" w:type="dxa"/>
            </w:tcMar>
          </w:tcPr>
          <w:p w:rsidR="0079738C" w:rsidRPr="0079738C" w:rsidRDefault="0079738C">
            <w:pPr>
              <w:rPr>
                <w:lang w:val="ru-RU"/>
              </w:rPr>
            </w:pPr>
            <w:r w:rsidRPr="00A0293D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08">
              <w:r w:rsidRPr="00A0293D"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 w:rsidRPr="00A0293D"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A0293D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/43/1/</w:t>
              </w:r>
            </w:hyperlink>
          </w:p>
        </w:tc>
      </w:tr>
      <w:tr w:rsidR="005F115C" w:rsidTr="0079738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Pr="0079738C" w:rsidRDefault="0079738C">
            <w:pPr>
              <w:spacing w:after="0"/>
              <w:ind w:left="135"/>
              <w:rPr>
                <w:lang w:val="ru-RU"/>
              </w:rPr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62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 w:rsidRPr="0079738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5F115C" w:rsidRDefault="0079738C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F115C" w:rsidRDefault="005F115C"/>
        </w:tc>
      </w:tr>
    </w:tbl>
    <w:p w:rsidR="005F115C" w:rsidRDefault="005F115C">
      <w:pPr>
        <w:rPr>
          <w:lang w:val="ru-RU"/>
        </w:rPr>
      </w:pPr>
    </w:p>
    <w:p w:rsidR="0035282E" w:rsidRDefault="0035282E">
      <w:pPr>
        <w:rPr>
          <w:lang w:val="ru-RU"/>
        </w:rPr>
      </w:pPr>
    </w:p>
    <w:p w:rsidR="0035282E" w:rsidRDefault="0035282E">
      <w:pPr>
        <w:rPr>
          <w:rFonts w:ascii="Times New Roman" w:hAnsi="Times New Roman" w:cs="Times New Roman"/>
          <w:b/>
          <w:sz w:val="32"/>
          <w:szCs w:val="32"/>
          <w:lang w:val="ru-RU"/>
        </w:rPr>
      </w:pPr>
    </w:p>
    <w:p w:rsidR="0035282E" w:rsidRPr="0035282E" w:rsidRDefault="0035282E">
      <w:pPr>
        <w:rPr>
          <w:rFonts w:ascii="Times New Roman" w:hAnsi="Times New Roman" w:cs="Times New Roman"/>
          <w:b/>
          <w:sz w:val="32"/>
          <w:szCs w:val="32"/>
          <w:lang w:val="ru-RU"/>
        </w:rPr>
      </w:pPr>
      <w:r w:rsidRPr="0035282E">
        <w:rPr>
          <w:rFonts w:ascii="Times New Roman" w:hAnsi="Times New Roman" w:cs="Times New Roman"/>
          <w:b/>
          <w:sz w:val="32"/>
          <w:szCs w:val="32"/>
          <w:lang w:val="ru-RU"/>
        </w:rPr>
        <w:lastRenderedPageBreak/>
        <w:t>2 класс</w:t>
      </w:r>
    </w:p>
    <w:p w:rsidR="0035282E" w:rsidRDefault="0035282E">
      <w:pPr>
        <w:rPr>
          <w:lang w:val="ru-RU"/>
        </w:rPr>
      </w:pPr>
    </w:p>
    <w:tbl>
      <w:tblPr>
        <w:tblW w:w="15026" w:type="dxa"/>
        <w:tblCellSpacing w:w="20" w:type="nil"/>
        <w:tblInd w:w="-751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/>
      </w:tblPr>
      <w:tblGrid>
        <w:gridCol w:w="851"/>
        <w:gridCol w:w="5387"/>
        <w:gridCol w:w="1134"/>
        <w:gridCol w:w="1417"/>
        <w:gridCol w:w="1134"/>
        <w:gridCol w:w="1418"/>
        <w:gridCol w:w="3685"/>
      </w:tblGrid>
      <w:tr w:rsidR="0035282E" w:rsidRPr="002777D6" w:rsidTr="0035282E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Тема урока </w:t>
            </w:r>
          </w:p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gridSpan w:val="3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103" w:type="dxa"/>
            <w:gridSpan w:val="2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</w:t>
            </w: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Электронные цифровые образовательные ресурсы </w:t>
            </w:r>
          </w:p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82E" w:rsidRPr="002777D6" w:rsidTr="0035282E">
        <w:trPr>
          <w:trHeight w:val="523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Всего </w:t>
            </w:r>
          </w:p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Контрольные работы </w:t>
            </w:r>
          </w:p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Практические работы </w:t>
            </w:r>
          </w:p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AB4290" w:rsidRDefault="0035282E" w:rsidP="0035282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Дата изучения</w:t>
            </w:r>
          </w:p>
        </w:tc>
        <w:tc>
          <w:tcPr>
            <w:tcW w:w="3685" w:type="dxa"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Наша Родина - Россия, Российская Федерация.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pStyle w:val="TableParagraph"/>
              <w:spacing w:before="74" w:line="264" w:lineRule="auto"/>
              <w:ind w:left="81" w:right="212"/>
              <w:rPr>
                <w:color w:val="000000"/>
                <w:sz w:val="24"/>
                <w:szCs w:val="24"/>
              </w:rPr>
            </w:pPr>
            <w:r w:rsidRPr="002777D6">
              <w:rPr>
                <w:spacing w:val="-1"/>
                <w:w w:val="105"/>
                <w:sz w:val="24"/>
                <w:szCs w:val="24"/>
              </w:rPr>
              <w:t>Электронное</w:t>
            </w:r>
            <w:r w:rsidRPr="002777D6">
              <w:rPr>
                <w:w w:val="105"/>
                <w:sz w:val="24"/>
                <w:szCs w:val="24"/>
              </w:rPr>
              <w:t>приложениекучебнику(Диск СD).</w:t>
            </w:r>
            <w:r w:rsidRPr="002777D6">
              <w:rPr>
                <w:color w:val="000000"/>
                <w:sz w:val="24"/>
                <w:szCs w:val="24"/>
              </w:rPr>
              <w:t xml:space="preserve">Библиотека ЦОК </w:t>
            </w:r>
            <w:hyperlink r:id="rId109" w:history="1">
              <w:r w:rsidRPr="002777D6">
                <w:rPr>
                  <w:rStyle w:val="ad"/>
                  <w:sz w:val="24"/>
                  <w:szCs w:val="24"/>
                </w:rPr>
                <w:t>https://resh.edu.ru/subject/lesson/6071/start/154856/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- столица России. Герб Москвы.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/5538/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/292072/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Достопримечательности Москвы:Большойтеатр, МГУ, Московский цирк, Театр кукол имени С.В. Образцова.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Страницы истории: как Москва строилась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 - северная столица. Достопримечательности города.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России. Народы Севера: традиции, обычаи, праздники.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Народы Поволжья и других территорий РФ: традиции, обычаи, праздники.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Родной край, его природные достопримечательности.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Значимые события истории родного края.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Исторические памятники, старинные постройки.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Наш регион, какой он? Культура родного края Родной край, его культурные 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достопримечательности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/5962/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/295952/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профессий жителей нашего региона.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/3719/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/156980/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человек трудится? Ценность труда и трудолюбия.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/3719/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/156980/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Родословная. Родословное древо, история семьи.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Предшествующие поколения.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/5564/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/157330/</w:t>
              </w:r>
            </w:hyperlink>
          </w:p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Семейные ценности и традиции. Труд, досуг, занятия членов семьи.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культурного поведения в общественных местах: кинотеатре, театре, торговом центре, музее.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Древние кремлевские города: Нижний Новгород, Псков, Смоленск.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Взаимоотношения членов семьи: отношение к детям и старшему поколению.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 №1 по теме "Человек и общество".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 человек познает окружающую природу? Особенности разных методов познания окружающего мира.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Электронное 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 к 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/5625/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/154922/</w:t>
              </w:r>
            </w:hyperlink>
          </w:p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Звездное небо: звезды и созвездия. Солнечная система: планеты (название, расположение от Солнца, краткая характеристика).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 xml:space="preserve">Электронное 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 к 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/3687/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/223584/</w:t>
              </w:r>
            </w:hyperlink>
          </w:p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282E" w:rsidRPr="002777D6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Земля – живая планета Солнечной системы.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0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https://resh.edu.ru/subject/lesson/3687/start/223584/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Почему на Земле есть жизнь?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Условия жизни на Земле.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/4272/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/156576/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Земли. Практическая работа.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/5535/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/296107/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Ориентирование на местности. Практическая работа.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/4307/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/297812/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Ориентирование на местности с использованием компаса.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Практическая работа.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4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/4307/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/297812/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растений по месту обитания, внешнему виду. Сравнение растений разных климатических условий.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5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533/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/156764/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Деревья, кустарники, травы родного края (узнавание, называние, краткое описание).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приложениекучебнику(Диск С</w:t>
            </w:r>
            <w:r w:rsidRPr="002777D6">
              <w:rPr>
                <w:rFonts w:ascii="Times New Roman" w:hAnsi="Times New Roman" w:cs="Times New Roman"/>
                <w:w w:val="105"/>
                <w:sz w:val="24"/>
                <w:szCs w:val="24"/>
              </w:rPr>
              <w:t>D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).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6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/3708/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/223682/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Деревья лиственные и хвойные. Сравнение лиственных и хвойных деревьев: общее и различия.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7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Кустарники нашего края: узнавание, название, краткое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8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Травы нашего края: многообразие. Внешний вид, условия жизни (называние, краткое описание).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9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AB4290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осенью и зимой.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B4290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0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/4274/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B4290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/289934/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Зависимость жизни растений от состояния неживой природы. Жизнь растений весной и летом.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1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/5531/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/155077/</w:t>
              </w:r>
            </w:hyperlink>
          </w:p>
          <w:p w:rsidR="0035282E" w:rsidRPr="00AB4290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Растения дикорастущие и культурные: общее и 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различия.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2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708/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conspect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/223681/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животных родного края и разных территорий России.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3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/5533/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/156764/</w:t>
              </w:r>
            </w:hyperlink>
          </w:p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4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5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6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земноводные. Особенности внешнего вида, передвижения, питания: узнавание, называние,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7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 животных: пресмыкающиеся. Особенности внешнего вида, передвижения, питания: узнавание, называние, описание (общая характеристика признаков).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8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Мир животных: звери (млекопитающие). Особенности внешнего вида, передвижения, 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питания: узнавание, называние,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9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Животные и их потомство Размножение животных.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Стадии развития насекомого, земноводных.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0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 в природе: зависимость изменений в живой природе от изменений в неживой природе.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1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осенью и зимой.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2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Годовой ход изменений в жизни животных. Жизнь животных весной и летом.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3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Красная книга России. Ее значение в сохранении и охране редких растений и животных.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4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/5536/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/156857/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5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29.02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6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2777D6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Заповедники: значение для охраны природы.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21.03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Какие задачи решают сотрудники заповедника. Правила поведения на территории заповедника.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7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Севера России (Остров Врангеля, Большой Арктический заповедник).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8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Юга России (Кавказский заповедник).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9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Заповедники Сибири (Байкальский заповедник, Саяно-Шушенский заповедник).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0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Резервный урок. Дикорастущие и культурные растения родного края.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1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Контрольная работа№2 по теме "Человек и природа".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2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/3698/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/289903/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Здоровый образ жизни. Режим дня: чередование сна, учебных занятий, двигательной активности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3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/4275/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/157167/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Рациональное питание: количество приемов пищи и рацион питания.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Витамины и здоровье ребенка.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4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Физическая культура. Игры на воздухе как условие сохранения и укрепления здоровья.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5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Закаливание. Значение закаливания для укрепления здоровья. Средства и правила проведения закаливающих процедур.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6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/6010/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conspect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/190574/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7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/5963/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/157361/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в быту. Безопасное пользование электроприборами, газовой плитой.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 при разогреве пищи. Номера телефонов экстренной помощи.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8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/3729/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/157229/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Безопасное поведение на прогулках: правила поведения на игровых площадках; езда на велосипедах (санках, самокатах) и качелях.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9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/5534/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/157260/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безопасного поведения пассажира наземного транспорта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25.04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0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/5527/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/156949/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Знаки безопасности на общественном транспорте.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.</w:t>
            </w: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1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lastRenderedPageBreak/>
                <w:t>499/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/157198/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65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Правила безопасного поведения пассажира метро. </w:t>
            </w: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Знаки безопасности в метро.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2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/5537/</w:t>
              </w:r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AE4B06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/223713/</w:t>
              </w:r>
            </w:hyperlink>
          </w:p>
        </w:tc>
      </w:tr>
      <w:tr w:rsidR="0035282E" w:rsidRPr="00AB4290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аттестация. Итоговая  контрольная работа№3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spacing w:val="-1"/>
                <w:w w:val="105"/>
                <w:sz w:val="24"/>
                <w:szCs w:val="24"/>
                <w:lang w:val="ru-RU"/>
              </w:rPr>
              <w:t>Электронное</w:t>
            </w:r>
            <w:r w:rsidRPr="00AE4B06">
              <w:rPr>
                <w:rFonts w:ascii="Times New Roman" w:hAnsi="Times New Roman" w:cs="Times New Roman"/>
                <w:w w:val="105"/>
                <w:sz w:val="24"/>
                <w:szCs w:val="24"/>
                <w:lang w:val="ru-RU"/>
              </w:rPr>
              <w:t>приложениекучебнику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поведения при пользовании компьютером: посадка, время пользования, обязательность отдыха и другие.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autoSpaceDE w:val="0"/>
              <w:autoSpaceDN w:val="0"/>
              <w:spacing w:before="98" w:line="261" w:lineRule="auto"/>
              <w:ind w:left="72" w:right="28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3278A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3" w:history="1"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resh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edu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subject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lesson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/3739/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start</w:t>
              </w:r>
              <w:r w:rsidRPr="003278A1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/157640/</w:t>
              </w:r>
            </w:hyperlink>
          </w:p>
        </w:tc>
      </w:tr>
      <w:tr w:rsidR="0035282E" w:rsidRPr="002777D6" w:rsidTr="0035282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538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Безопасное пользование Интернетом.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Mar>
              <w:top w:w="50" w:type="dxa"/>
              <w:left w:w="100" w:type="dxa"/>
            </w:tcMar>
          </w:tcPr>
          <w:p w:rsidR="0035282E" w:rsidRPr="002777D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Pr="002777D6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3685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hyperlink r:id="rId174" w:history="1">
              <w:r w:rsidRPr="002777D6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https://resh.edu.ru/subject/lesson/5964/start/296045/</w:t>
              </w:r>
            </w:hyperlink>
          </w:p>
        </w:tc>
      </w:tr>
      <w:tr w:rsidR="0035282E" w:rsidRPr="002777D6" w:rsidTr="0035282E">
        <w:trPr>
          <w:gridAfter w:val="1"/>
          <w:wAfter w:w="3685" w:type="dxa"/>
          <w:trHeight w:val="144"/>
          <w:tblCellSpacing w:w="20" w:type="nil"/>
        </w:trPr>
        <w:tc>
          <w:tcPr>
            <w:tcW w:w="6238" w:type="dxa"/>
            <w:gridSpan w:val="2"/>
            <w:tcMar>
              <w:top w:w="50" w:type="dxa"/>
              <w:left w:w="100" w:type="dxa"/>
            </w:tcMar>
            <w:vAlign w:val="center"/>
          </w:tcPr>
          <w:p w:rsidR="0035282E" w:rsidRPr="00AE4B06" w:rsidRDefault="0035282E" w:rsidP="0035282E">
            <w:pPr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E4B0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68 </w:t>
            </w:r>
          </w:p>
        </w:tc>
        <w:tc>
          <w:tcPr>
            <w:tcW w:w="1417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134" w:type="dxa"/>
            <w:tcMar>
              <w:top w:w="50" w:type="dxa"/>
              <w:left w:w="100" w:type="dxa"/>
            </w:tcMar>
            <w:vAlign w:val="center"/>
          </w:tcPr>
          <w:p w:rsidR="0035282E" w:rsidRPr="002777D6" w:rsidRDefault="0035282E" w:rsidP="0035282E">
            <w:pPr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D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418" w:type="dxa"/>
          </w:tcPr>
          <w:p w:rsidR="0035282E" w:rsidRPr="002777D6" w:rsidRDefault="0035282E" w:rsidP="003528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rPr>
          <w:lang w:val="ru-RU"/>
        </w:rPr>
      </w:pPr>
    </w:p>
    <w:p w:rsidR="0035282E" w:rsidRPr="00F91B67" w:rsidRDefault="0035282E" w:rsidP="0035282E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b/>
          <w:sz w:val="28"/>
          <w:szCs w:val="28"/>
          <w:lang w:val="ru-RU"/>
        </w:rPr>
        <w:t>3 класс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00"/>
        <w:gridCol w:w="4145"/>
        <w:gridCol w:w="1084"/>
        <w:gridCol w:w="1841"/>
        <w:gridCol w:w="1910"/>
        <w:gridCol w:w="1423"/>
        <w:gridCol w:w="2837"/>
      </w:tblGrid>
      <w:tr w:rsidR="0035282E" w:rsidTr="0035282E">
        <w:trPr>
          <w:trHeight w:val="144"/>
          <w:tblCellSpacing w:w="20" w:type="nil"/>
        </w:trPr>
        <w:tc>
          <w:tcPr>
            <w:tcW w:w="32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18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Культура, традиции народов России. Уважение к культуре, традициям, истории разных народов и своего </w:t>
            </w: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Вода как вещество. Определение </w:t>
            </w: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свойств воды в ходе практической работы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</w:t>
            </w: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Дыхательная система и её роль в </w:t>
            </w: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Значение труда в жизни человека и общества. Трудолюбие как </w:t>
            </w: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 значимая ценность в культуре народов России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Золотого кольца России: </w:t>
            </w: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Ростов, Углич, Ярославль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Белоруссии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14F59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3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175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28.05.2024 </w:t>
            </w:r>
          </w:p>
        </w:tc>
        <w:tc>
          <w:tcPr>
            <w:tcW w:w="186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282E" w:rsidRPr="00814F59" w:rsidRDefault="0035282E" w:rsidP="0035282E">
            <w:pPr>
              <w:spacing w:after="0"/>
              <w:ind w:left="135"/>
              <w:rPr>
                <w:lang w:val="ru-RU"/>
              </w:rPr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59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814F5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2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26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282E" w:rsidRDefault="0035282E" w:rsidP="0035282E"/>
        </w:tc>
      </w:tr>
    </w:tbl>
    <w:p w:rsidR="0035282E" w:rsidRDefault="0035282E" w:rsidP="0035282E">
      <w:pPr>
        <w:rPr>
          <w:lang w:val="ru-RU"/>
        </w:rPr>
      </w:pPr>
    </w:p>
    <w:p w:rsidR="0035282E" w:rsidRDefault="0035282E" w:rsidP="0035282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4 КЛАСС </w:t>
      </w:r>
      <w:r>
        <w:rPr>
          <w:rFonts w:ascii="Times New Roman" w:hAnsi="Times New Roman"/>
          <w:b/>
          <w:color w:val="000000"/>
          <w:sz w:val="28"/>
        </w:rPr>
        <w:tab/>
        <w:t xml:space="preserve">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25"/>
        <w:gridCol w:w="3857"/>
        <w:gridCol w:w="990"/>
        <w:gridCol w:w="1841"/>
        <w:gridCol w:w="1910"/>
        <w:gridCol w:w="1680"/>
        <w:gridCol w:w="2837"/>
      </w:tblGrid>
      <w:tr w:rsidR="0035282E" w:rsidTr="0035282E">
        <w:trPr>
          <w:trHeight w:val="144"/>
          <w:tblCellSpacing w:w="20" w:type="nil"/>
        </w:trPr>
        <w:tc>
          <w:tcPr>
            <w:tcW w:w="9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41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5282E" w:rsidRDefault="0035282E" w:rsidP="0035282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5282E" w:rsidRDefault="0035282E" w:rsidP="0035282E"/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91B67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91B67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28. 09.2023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в России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3.10.2023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10. 10.2023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17. 10.2023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24. 10.2023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26. 10.2023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  <w:r w:rsidRPr="00F91B67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Горные системы России: Урал, Кавказ, Алтай (краткая характеристика, главные вершины, место нахождения на карте)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30. 11.2023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человеком (хозяйственная деятельность, отдых). </w:t>
            </w:r>
            <w:r w:rsidRPr="006B5843">
              <w:rPr>
                <w:rFonts w:ascii="Times New Roman" w:hAnsi="Times New Roman"/>
                <w:color w:val="000000"/>
                <w:sz w:val="24"/>
                <w:lang w:val="ru-RU"/>
              </w:rPr>
              <w:t>Охрана рек и водоёмов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B584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26. 12.2023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28. 12.2023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F91B67" w:rsidRDefault="0035282E" w:rsidP="0035282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F91B67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16. 01.2024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F91B67" w:rsidRDefault="0035282E" w:rsidP="0035282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</w:p>
          <w:p w:rsidR="0035282E" w:rsidRPr="004659BC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18. 01.2024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F91B67" w:rsidRDefault="0035282E" w:rsidP="0035282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  <w:p w:rsidR="0035282E" w:rsidRPr="004659BC" w:rsidRDefault="0035282E" w:rsidP="0035282E">
            <w:pPr>
              <w:spacing w:after="0"/>
              <w:ind w:left="135"/>
              <w:rPr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35282E" w:rsidRPr="004659BC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25. 01.2024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30.01.2024.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01.02.2024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4659BC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Pr="00FE385D" w:rsidRDefault="0035282E" w:rsidP="0035282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,42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6,8.02.2024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Pr="00FE385D" w:rsidRDefault="0035282E" w:rsidP="0035282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Московское государство. Страницы общественной и культурной жизни в Московском государстве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Pr="00FE385D" w:rsidRDefault="0035282E" w:rsidP="0035282E">
            <w:pPr>
              <w:spacing w:after="0"/>
              <w:ind w:left="135"/>
              <w:jc w:val="center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13,15.02.2024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20. 02.2024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22. 02.2024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DB729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27. 02.2024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29. 02.2024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5.03.2024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pStyle w:val="31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35282E" w:rsidRPr="004659BC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7. 03.2024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DB729C" w:rsidRDefault="0035282E" w:rsidP="0035282E">
            <w:pPr>
              <w:rPr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12. 03.2024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35282E" w:rsidRPr="004659BC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14. 03.2024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F91B67" w:rsidRDefault="0035282E" w:rsidP="0035282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</w:p>
          <w:p w:rsidR="0035282E" w:rsidRPr="00DB729C" w:rsidRDefault="0035282E" w:rsidP="0035282E">
            <w:pPr>
              <w:rPr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19. 03.2024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21. 03.2024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4.04.2024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DB729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9. 04.2024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11. 04.2024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Pr="00FE385D" w:rsidRDefault="0035282E" w:rsidP="0035282E">
            <w:pPr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,59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Взаимоотношения людей в обществе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16,18.04.2024.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  <w:r w:rsidRPr="00F91B67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5282E" w:rsidRPr="00FE385D" w:rsidRDefault="0035282E" w:rsidP="0035282E">
            <w:pPr>
              <w:spacing w:after="0"/>
              <w:ind w:left="135"/>
              <w:rPr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  <w:r w:rsidRPr="00F91B67">
              <w:rPr>
                <w:rFonts w:ascii="Times New Roman" w:hAnsi="Times New Roman" w:cs="Times New Roman"/>
                <w:sz w:val="28"/>
                <w:szCs w:val="28"/>
                <w:u w:val="single"/>
                <w:lang w:val="ru-RU"/>
              </w:rPr>
              <w:t xml:space="preserve"> </w:t>
            </w:r>
          </w:p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25. 04.2024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30.04.2024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ВПР</w:t>
            </w:r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7.05.2024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14.05.2024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DB729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16.05.2024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6B5843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21. 05.2024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DB729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RP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 </w:t>
            </w: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по теме "История Отечества"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23. 05.2024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Pr="004659BC" w:rsidRDefault="0035282E" w:rsidP="0035282E">
            <w:pPr>
              <w:rPr>
                <w:lang w:val="ru-RU"/>
              </w:rPr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6D165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948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134" w:type="dxa"/>
            <w:tcMar>
              <w:top w:w="50" w:type="dxa"/>
              <w:left w:w="100" w:type="dxa"/>
            </w:tcMar>
            <w:vAlign w:val="center"/>
          </w:tcPr>
          <w:p w:rsidR="0035282E" w:rsidRPr="006D1654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Промежуточная аттестация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lang w:val="ru-RU"/>
              </w:rPr>
              <w:t>28. 05.2024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</w:pPr>
          </w:p>
        </w:tc>
      </w:tr>
      <w:tr w:rsidR="0035282E" w:rsidTr="0035282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282E" w:rsidRPr="006D1654" w:rsidRDefault="00B656C6" w:rsidP="0035282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 по </w:t>
            </w:r>
            <w:r w:rsidR="0035282E"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023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 w:rsidRPr="006D165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35282E" w:rsidRPr="000C110C" w:rsidRDefault="0035282E" w:rsidP="0035282E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35282E" w:rsidRDefault="0035282E" w:rsidP="0035282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5282E" w:rsidRDefault="0035282E" w:rsidP="0035282E"/>
        </w:tc>
      </w:tr>
    </w:tbl>
    <w:p w:rsidR="0035282E" w:rsidRDefault="0035282E" w:rsidP="0035282E"/>
    <w:p w:rsidR="0035282E" w:rsidRDefault="0035282E" w:rsidP="0035282E"/>
    <w:p w:rsidR="0035282E" w:rsidRDefault="0035282E" w:rsidP="0035282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282E" w:rsidRDefault="0035282E" w:rsidP="0035282E">
      <w:pPr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35282E" w:rsidRPr="0035282E" w:rsidRDefault="0035282E">
      <w:pPr>
        <w:rPr>
          <w:lang w:val="ru-RU"/>
        </w:rPr>
        <w:sectPr w:rsidR="0035282E" w:rsidRPr="0035282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F115C" w:rsidRDefault="005F115C">
      <w:pPr>
        <w:rPr>
          <w:lang w:val="ru-RU"/>
        </w:rPr>
      </w:pPr>
      <w:bookmarkStart w:id="6" w:name="block-4493481"/>
      <w:bookmarkEnd w:id="5"/>
    </w:p>
    <w:p w:rsidR="00AE4B06" w:rsidRDefault="00AE4B06">
      <w:pPr>
        <w:rPr>
          <w:lang w:val="ru-RU"/>
        </w:rPr>
      </w:pPr>
    </w:p>
    <w:p w:rsidR="00AE4B06" w:rsidRDefault="00AE4B06">
      <w:pPr>
        <w:rPr>
          <w:lang w:val="ru-RU"/>
        </w:rPr>
      </w:pPr>
    </w:p>
    <w:bookmarkEnd w:id="6"/>
    <w:p w:rsidR="00213D5C" w:rsidRPr="00213D5C" w:rsidRDefault="00213D5C" w:rsidP="00213D5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3D5C" w:rsidRPr="00213D5C" w:rsidRDefault="00213D5C" w:rsidP="00213D5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3D5C" w:rsidRPr="00213D5C" w:rsidRDefault="00213D5C" w:rsidP="00213D5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3D5C" w:rsidRPr="00213D5C" w:rsidRDefault="00213D5C" w:rsidP="00213D5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213D5C" w:rsidRPr="00213D5C" w:rsidRDefault="00213D5C" w:rsidP="00213D5C">
      <w:pPr>
        <w:rPr>
          <w:rFonts w:ascii="Times New Roman" w:hAnsi="Times New Roman" w:cs="Times New Roman"/>
          <w:sz w:val="28"/>
          <w:szCs w:val="28"/>
          <w:lang w:val="ru-RU"/>
        </w:rPr>
      </w:pPr>
    </w:p>
    <w:p w:rsidR="004A790C" w:rsidRDefault="004A790C" w:rsidP="00213D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A790C" w:rsidRDefault="004A790C" w:rsidP="00213D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A790C" w:rsidRDefault="004A790C" w:rsidP="00213D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p w:rsidR="004A790C" w:rsidRDefault="004A790C" w:rsidP="00213D5C">
      <w:pPr>
        <w:rPr>
          <w:rFonts w:ascii="Times New Roman" w:hAnsi="Times New Roman" w:cs="Times New Roman"/>
          <w:b/>
          <w:sz w:val="28"/>
          <w:szCs w:val="28"/>
          <w:lang w:val="ru-RU"/>
        </w:rPr>
        <w:sectPr w:rsidR="004A790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213D5C" w:rsidRPr="00F91B67" w:rsidRDefault="00213D5C" w:rsidP="00213D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УЧЕБНО-МЕТОДИЧЕСКОЕ ОБЕСПЕЧЕНИЕ ОБРАЗОВАТЕЛЬНОГО ПРОЦЕССА</w:t>
      </w:r>
    </w:p>
    <w:p w:rsidR="00213D5C" w:rsidRDefault="00213D5C" w:rsidP="00213D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b/>
          <w:sz w:val="28"/>
          <w:szCs w:val="28"/>
          <w:lang w:val="ru-RU"/>
        </w:rPr>
        <w:t>ОБЯЗАТЕЛЬНЫЕ УЧЕБНЫЕ МАТЕРИАЛЫ ДЛЯ УЧЕНИКА</w:t>
      </w:r>
    </w:p>
    <w:p w:rsidR="0035282E" w:rsidRDefault="0035282E" w:rsidP="003528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Учебник «Окружающий мир» (в 2 частях),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 /Плешаков А.А., Акционерное общество Издательство «Просвещение» 2022 г</w:t>
      </w:r>
    </w:p>
    <w:p w:rsidR="0035282E" w:rsidRPr="00F91B67" w:rsidRDefault="0035282E" w:rsidP="003528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Рабочие тетради: Плешаков А.А. Окружающий мир. </w:t>
      </w:r>
      <w:r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класс.  В 2 ч.– М: Просвещение, 2023 г</w:t>
      </w:r>
    </w:p>
    <w:p w:rsidR="0035282E" w:rsidRPr="00F91B67" w:rsidRDefault="0035282E" w:rsidP="003528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Учебник «Окружающий мир» (в 2 частях),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 /Плешаков А.А., Акционерное общество Издательство «Просвещение» 2022 г</w:t>
      </w:r>
    </w:p>
    <w:p w:rsidR="0035282E" w:rsidRPr="00F91B67" w:rsidRDefault="0035282E" w:rsidP="003528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Рабочие тетради: Плешаков А.А. Окружающий мир. </w:t>
      </w:r>
      <w:r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класс.  В 2 ч.– М: Просвещение, 2023 г</w:t>
      </w:r>
    </w:p>
    <w:p w:rsidR="0035282E" w:rsidRPr="00F91B67" w:rsidRDefault="0035282E" w:rsidP="0035282E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Учебник «Окружающий мир» (в 2 частях),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 /Плешаков А.А., Акционерное общество Издательство «Просвещение» 2022 г</w:t>
      </w:r>
    </w:p>
    <w:p w:rsidR="0035282E" w:rsidRPr="0035282E" w:rsidRDefault="0035282E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Рабочие тетради: Плешаков А.А. Окружающий мир. </w:t>
      </w:r>
      <w:r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класс.  В 2 ч.– М: Просвещение, 2023 г</w:t>
      </w:r>
    </w:p>
    <w:p w:rsidR="00213D5C" w:rsidRDefault="00213D5C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Учебник «Окружающий мир» (в 2 частях),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 /Плешаков А.А., Акционерное общество Издательство «Просвещение» 2022 г</w:t>
      </w:r>
    </w:p>
    <w:p w:rsidR="0035282E" w:rsidRPr="00F91B67" w:rsidRDefault="0035282E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Рабочие тетради: Плешаков А.А. Окружающий мир. </w:t>
      </w:r>
      <w:r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класс.  В 2 ч.– М: Просвещение, 2023 г</w:t>
      </w:r>
    </w:p>
    <w:p w:rsidR="00213D5C" w:rsidRPr="00F91B67" w:rsidRDefault="00213D5C" w:rsidP="00213D5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b/>
          <w:sz w:val="28"/>
          <w:szCs w:val="28"/>
          <w:lang w:val="ru-RU"/>
        </w:rPr>
        <w:t>МЕТОДИЧЕСКИЕ МАТЕРИАЛЫ ДЛЯ УЧИТЕЛЯ</w:t>
      </w:r>
    </w:p>
    <w:p w:rsidR="00213D5C" w:rsidRPr="00F91B67" w:rsidRDefault="00B656C6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213D5C" w:rsidRPr="00F91B67">
        <w:rPr>
          <w:rFonts w:ascii="Times New Roman" w:hAnsi="Times New Roman" w:cs="Times New Roman"/>
          <w:sz w:val="28"/>
          <w:szCs w:val="28"/>
          <w:lang w:val="ru-RU"/>
        </w:rPr>
        <w:t>Атлас – определитель. «От земли до неба». Книга для учащихся начальных классов. (Зелёный дом) / Автор А.А. Плешаков. – 2-е из</w:t>
      </w:r>
      <w:r w:rsidR="00213D5C">
        <w:rPr>
          <w:rFonts w:ascii="Times New Roman" w:hAnsi="Times New Roman" w:cs="Times New Roman"/>
          <w:sz w:val="28"/>
          <w:szCs w:val="28"/>
          <w:lang w:val="ru-RU"/>
        </w:rPr>
        <w:t>дание. – М.: Просвещение, 2015.</w:t>
      </w:r>
    </w:p>
    <w:p w:rsidR="00213D5C" w:rsidRPr="00F91B67" w:rsidRDefault="00B656C6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2.</w:t>
      </w:r>
      <w:r w:rsidR="00213D5C" w:rsidRPr="00F91B67">
        <w:rPr>
          <w:rFonts w:ascii="Times New Roman" w:hAnsi="Times New Roman" w:cs="Times New Roman"/>
          <w:sz w:val="28"/>
          <w:szCs w:val="28"/>
          <w:lang w:val="ru-RU"/>
        </w:rPr>
        <w:t>Великан на поляне, или Первые уроки экологической этики: книга для учащихся начальных классов. (Зелёный дом). / Авторы А.А. Плешаков, А.А. Рум</w:t>
      </w:r>
      <w:r w:rsidR="00213D5C">
        <w:rPr>
          <w:rFonts w:ascii="Times New Roman" w:hAnsi="Times New Roman" w:cs="Times New Roman"/>
          <w:sz w:val="28"/>
          <w:szCs w:val="28"/>
          <w:lang w:val="ru-RU"/>
        </w:rPr>
        <w:t>янцев. – М.: Просвещение, 2014.</w:t>
      </w:r>
    </w:p>
    <w:p w:rsidR="00213D5C" w:rsidRPr="00F91B67" w:rsidRDefault="00B656C6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3.</w:t>
      </w:r>
      <w:r w:rsidR="00213D5C" w:rsidRPr="00F91B67">
        <w:rPr>
          <w:rFonts w:ascii="Times New Roman" w:hAnsi="Times New Roman" w:cs="Times New Roman"/>
          <w:sz w:val="28"/>
          <w:szCs w:val="28"/>
          <w:lang w:val="ru-RU"/>
        </w:rPr>
        <w:t>Зелёные страницы: книга для учащихся начальных классов. (Зелёный дом). / Автор А.А. Плешаков. – 2-е из</w:t>
      </w:r>
      <w:r w:rsidR="00213D5C">
        <w:rPr>
          <w:rFonts w:ascii="Times New Roman" w:hAnsi="Times New Roman" w:cs="Times New Roman"/>
          <w:sz w:val="28"/>
          <w:szCs w:val="28"/>
          <w:lang w:val="ru-RU"/>
        </w:rPr>
        <w:t>дание. – М.: Просвещение, 2015.</w:t>
      </w:r>
    </w:p>
    <w:p w:rsidR="00213D5C" w:rsidRPr="00F91B67" w:rsidRDefault="00B656C6" w:rsidP="00213D5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>4.</w:t>
      </w:r>
      <w:r w:rsidR="00213D5C" w:rsidRPr="00F91B67">
        <w:rPr>
          <w:rFonts w:ascii="Times New Roman" w:hAnsi="Times New Roman" w:cs="Times New Roman"/>
          <w:sz w:val="28"/>
          <w:szCs w:val="28"/>
          <w:lang w:val="ru-RU"/>
        </w:rPr>
        <w:t>Контрольно-измеритель</w:t>
      </w:r>
      <w:r w:rsidR="00213D5C">
        <w:rPr>
          <w:rFonts w:ascii="Times New Roman" w:hAnsi="Times New Roman" w:cs="Times New Roman"/>
          <w:sz w:val="28"/>
          <w:szCs w:val="28"/>
          <w:lang w:val="ru-RU"/>
        </w:rPr>
        <w:t>ные материалы. Окружающий мир: 4</w:t>
      </w:r>
      <w:r w:rsidR="00213D5C"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 / Составитель Яценко И.Ф. – 4-е издание, пе</w:t>
      </w:r>
      <w:r w:rsidR="00213D5C">
        <w:rPr>
          <w:rFonts w:ascii="Times New Roman" w:hAnsi="Times New Roman" w:cs="Times New Roman"/>
          <w:sz w:val="28"/>
          <w:szCs w:val="28"/>
          <w:lang w:val="ru-RU"/>
        </w:rPr>
        <w:t>реработанное. - М.: ВАКО, 2013.</w:t>
      </w:r>
    </w:p>
    <w:p w:rsidR="00DB729C" w:rsidRDefault="00B656C6" w:rsidP="00DB72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5.</w:t>
      </w:r>
      <w:r w:rsidR="00DB729C">
        <w:rPr>
          <w:rFonts w:ascii="Times New Roman" w:hAnsi="Times New Roman" w:cs="Times New Roman"/>
          <w:sz w:val="28"/>
          <w:szCs w:val="28"/>
          <w:lang w:val="ru-RU"/>
        </w:rPr>
        <w:t>Тесты по окружающему миру, 4</w:t>
      </w:r>
      <w:r w:rsidR="00DB729C" w:rsidRPr="00F91B67">
        <w:rPr>
          <w:rFonts w:ascii="Times New Roman" w:hAnsi="Times New Roman" w:cs="Times New Roman"/>
          <w:sz w:val="28"/>
          <w:szCs w:val="28"/>
          <w:lang w:val="ru-RU"/>
        </w:rPr>
        <w:t xml:space="preserve"> класс: пособие для учащихся общеобразовательных учреждений. / Авторы: Плешаков А.А, Гара Н.Н., Назаро</w:t>
      </w:r>
      <w:r w:rsidR="00DB729C">
        <w:rPr>
          <w:rFonts w:ascii="Times New Roman" w:hAnsi="Times New Roman" w:cs="Times New Roman"/>
          <w:sz w:val="28"/>
          <w:szCs w:val="28"/>
          <w:lang w:val="ru-RU"/>
        </w:rPr>
        <w:t>ва З.Д. – М.: Просвещение, 2014</w:t>
      </w:r>
    </w:p>
    <w:p w:rsidR="0035282E" w:rsidRDefault="0035282E" w:rsidP="0035282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E3D7E">
        <w:rPr>
          <w:rFonts w:ascii="Times New Roman" w:hAnsi="Times New Roman"/>
          <w:color w:val="000000"/>
          <w:sz w:val="28"/>
          <w:lang w:val="ru-RU"/>
        </w:rPr>
        <w:t>‌</w:t>
      </w:r>
      <w:r w:rsidR="00B656C6">
        <w:rPr>
          <w:rFonts w:ascii="Times New Roman" w:hAnsi="Times New Roman"/>
          <w:color w:val="000000"/>
          <w:sz w:val="28"/>
          <w:lang w:val="ru-RU"/>
        </w:rPr>
        <w:t>6.</w:t>
      </w:r>
      <w:r w:rsidRPr="007E3D7E">
        <w:rPr>
          <w:rFonts w:ascii="Times New Roman" w:hAnsi="Times New Roman"/>
          <w:color w:val="000000"/>
          <w:sz w:val="28"/>
          <w:lang w:val="ru-RU"/>
        </w:rPr>
        <w:t>Поурочное планирование для начальной школы. Окружающий мир. Программа «Школа России» 1 класс‌​</w:t>
      </w:r>
    </w:p>
    <w:p w:rsidR="00B656C6" w:rsidRDefault="00B656C6" w:rsidP="0035282E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</w:p>
    <w:p w:rsidR="0035282E" w:rsidRPr="00743CDB" w:rsidRDefault="00B656C6" w:rsidP="00B656C6">
      <w:pPr>
        <w:pStyle w:val="af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7.</w:t>
      </w:r>
      <w:r w:rsidR="0035282E" w:rsidRPr="00743CDB">
        <w:rPr>
          <w:sz w:val="28"/>
          <w:szCs w:val="28"/>
        </w:rPr>
        <w:t xml:space="preserve">Методические рекомендации. 2 класс: пособие для учителей общеобразоват. учреждений / А. А. Плешаков, А. Е. Соловьева. — М.: Просвещение,  — 95 с. — (Школа России). </w:t>
      </w:r>
    </w:p>
    <w:p w:rsidR="0035282E" w:rsidRDefault="00B656C6" w:rsidP="00B656C6">
      <w:pPr>
        <w:shd w:val="clear" w:color="auto" w:fill="FFFFFF"/>
        <w:jc w:val="both"/>
        <w:rPr>
          <w:rFonts w:ascii="Times New Roman" w:hAnsi="Times New Roman" w:cs="Times New Roman"/>
          <w:color w:val="1A1A1A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8.</w:t>
      </w:r>
      <w:r w:rsidR="0035282E" w:rsidRPr="00743CDB">
        <w:rPr>
          <w:rFonts w:ascii="Times New Roman" w:hAnsi="Times New Roman" w:cs="Times New Roman"/>
          <w:sz w:val="28"/>
          <w:szCs w:val="28"/>
          <w:lang w:val="ru-RU"/>
        </w:rPr>
        <w:t>Поурочные разработки по курсу «Окружающий мир» к УМК А.А. Плешакова. Автор: Т.Н.Максимова.</w:t>
      </w:r>
      <w:r w:rsidR="0035282E" w:rsidRPr="00743CDB">
        <w:rPr>
          <w:rFonts w:ascii="Times New Roman" w:hAnsi="Times New Roman" w:cs="Times New Roman"/>
          <w:color w:val="1A1A1A"/>
          <w:sz w:val="28"/>
          <w:szCs w:val="28"/>
          <w:lang w:val="ru-RU"/>
        </w:rPr>
        <w:t>М.: ВАКО, – 336 с. – (В помощь школьному учителю).</w:t>
      </w:r>
    </w:p>
    <w:p w:rsidR="00B656C6" w:rsidRPr="00F91B67" w:rsidRDefault="00B656C6" w:rsidP="00B656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9.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>Контрольно-измерительные материалы. Окружающий мир: 3 класс / Составитель Яценко И.Ф. – 4-е издание, пе</w:t>
      </w:r>
      <w:r>
        <w:rPr>
          <w:rFonts w:ascii="Times New Roman" w:hAnsi="Times New Roman" w:cs="Times New Roman"/>
          <w:sz w:val="28"/>
          <w:szCs w:val="28"/>
          <w:lang w:val="ru-RU"/>
        </w:rPr>
        <w:t>реработанное. - М.: ВАКО, 2013.</w:t>
      </w:r>
    </w:p>
    <w:p w:rsidR="00B656C6" w:rsidRPr="00F91B67" w:rsidRDefault="00B656C6" w:rsidP="00B656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10.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>Поурочные разработки по курсу «Окружающий мир»: 3 класс, к УМК Плешакова А.А. («Школа России»).-Автор Ва</w:t>
      </w:r>
      <w:r>
        <w:rPr>
          <w:rFonts w:ascii="Times New Roman" w:hAnsi="Times New Roman" w:cs="Times New Roman"/>
          <w:sz w:val="28"/>
          <w:szCs w:val="28"/>
          <w:lang w:val="ru-RU"/>
        </w:rPr>
        <w:t>сильева Н. Ю. – М.: ВАКО, 2013.</w:t>
      </w:r>
    </w:p>
    <w:p w:rsidR="00B656C6" w:rsidRPr="00F91B67" w:rsidRDefault="00B656C6" w:rsidP="00B656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11.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>Тесты по предмету «Окружающий мир». 3 класс. В двух частях. Часть 1. / Составитель Е.М. Тихомирова. – 8-е издание, переработанное и дополненное. – М.</w:t>
      </w:r>
      <w:r>
        <w:rPr>
          <w:rFonts w:ascii="Times New Roman" w:hAnsi="Times New Roman" w:cs="Times New Roman"/>
          <w:sz w:val="28"/>
          <w:szCs w:val="28"/>
          <w:lang w:val="ru-RU"/>
        </w:rPr>
        <w:t>: Издательство «Экзамен», 2013.</w:t>
      </w:r>
    </w:p>
    <w:p w:rsidR="00B656C6" w:rsidRPr="00F91B67" w:rsidRDefault="00B656C6" w:rsidP="00B656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12.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>Тесты по предмету «Окружающий мир». 3 класс. В двух частях. Часть 2. / Составитель Е.М. Тихомирова. – 8-е издание, переработанное и дополненное. – М.: Издательство «Экзамен», 2013.</w:t>
      </w:r>
    </w:p>
    <w:p w:rsidR="00B656C6" w:rsidRPr="00F91B67" w:rsidRDefault="00B656C6" w:rsidP="00B656C6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13.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>Тесты по окружающему миру, 3 класс: пособие для учащихся общеобразовательных учреждений. / Авторы: Плешаков А.А, Гара Н.Н., Назаро</w:t>
      </w:r>
      <w:r>
        <w:rPr>
          <w:rFonts w:ascii="Times New Roman" w:hAnsi="Times New Roman" w:cs="Times New Roman"/>
          <w:sz w:val="28"/>
          <w:szCs w:val="28"/>
          <w:lang w:val="ru-RU"/>
        </w:rPr>
        <w:t>ва З.Д. – М.: Просвещение, 2014</w:t>
      </w:r>
    </w:p>
    <w:p w:rsidR="0035282E" w:rsidRPr="00F91B67" w:rsidRDefault="00B656C6" w:rsidP="00DB729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14.</w:t>
      </w:r>
      <w:r w:rsidRPr="00F91B67">
        <w:rPr>
          <w:rFonts w:ascii="Times New Roman" w:hAnsi="Times New Roman" w:cs="Times New Roman"/>
          <w:sz w:val="28"/>
          <w:szCs w:val="28"/>
          <w:lang w:val="ru-RU"/>
        </w:rPr>
        <w:t>Технологические карты уроков. Поурочные разработки по окружающему миру для 3 класса. Пособие для учителей общеобразовательных учреждений. / Составители: Ю.И.Глаголева, Е.Ю. Федотова, Н.И. Роговцева. – М.: СПб.: Просвещение, 2013.</w:t>
      </w:r>
    </w:p>
    <w:p w:rsidR="006E7497" w:rsidRPr="00B656C6" w:rsidRDefault="00B656C6" w:rsidP="00DB729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B656C6">
        <w:rPr>
          <w:rFonts w:ascii="Times New Roman" w:hAnsi="Times New Roman" w:cs="Times New Roman"/>
          <w:sz w:val="28"/>
          <w:szCs w:val="28"/>
          <w:lang w:val="ru-RU"/>
        </w:rPr>
        <w:t>15.</w:t>
      </w:r>
      <w:r w:rsidR="006E7497" w:rsidRPr="00B656C6">
        <w:rPr>
          <w:rFonts w:ascii="Times New Roman" w:hAnsi="Times New Roman" w:cs="Times New Roman"/>
          <w:sz w:val="28"/>
          <w:szCs w:val="28"/>
          <w:lang w:val="ru-RU"/>
        </w:rPr>
        <w:t>Тесты Подготовка к ВПР (тренажер)</w:t>
      </w:r>
    </w:p>
    <w:p w:rsidR="00DB729C" w:rsidRPr="00F91B67" w:rsidRDefault="00DB729C" w:rsidP="00DB729C">
      <w:pPr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91B67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ЦИФРОВЫЕ ОБРАЗОВАТЕЛЬНЫЕ РЕСУРСЫ И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РЕСУРСЫ СЕТИ ИНТЕРНЕТ</w:t>
      </w:r>
    </w:p>
    <w:p w:rsidR="00DB729C" w:rsidRPr="00F91B67" w:rsidRDefault="00DB729C" w:rsidP="00DB729C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u w:val="single"/>
          <w:lang w:val="ru-RU"/>
        </w:rPr>
        <w:t>https://m.edsoo.ru/</w:t>
      </w:r>
    </w:p>
    <w:p w:rsidR="00DB729C" w:rsidRDefault="00DB729C" w:rsidP="00DB729C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https://urok.apkpro.ru/ </w:t>
      </w:r>
    </w:p>
    <w:p w:rsidR="00B656C6" w:rsidRPr="00F91B67" w:rsidRDefault="00B656C6" w:rsidP="00B656C6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  <w:r w:rsidRPr="00F91B67">
        <w:rPr>
          <w:rFonts w:ascii="Times New Roman" w:hAnsi="Times New Roman" w:cs="Times New Roman"/>
          <w:sz w:val="28"/>
          <w:szCs w:val="28"/>
          <w:u w:val="single"/>
          <w:lang w:val="ru-RU"/>
        </w:rPr>
        <w:t xml:space="preserve">https://resh.edu.ru/ </w:t>
      </w:r>
    </w:p>
    <w:p w:rsidR="00B656C6" w:rsidRPr="00743CDB" w:rsidRDefault="00B656C6" w:rsidP="00B656C6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  <w:lang w:val="ru-RU"/>
        </w:rPr>
      </w:pPr>
      <w:r w:rsidRPr="00743CDB">
        <w:rPr>
          <w:rFonts w:ascii="Times New Roman" w:hAnsi="Times New Roman" w:cs="Times New Roman"/>
          <w:sz w:val="28"/>
          <w:szCs w:val="28"/>
          <w:lang w:val="ru-RU"/>
        </w:rPr>
        <w:t xml:space="preserve">Единая коллекция ЦОС Моя школа: </w:t>
      </w:r>
      <w:hyperlink r:id="rId280" w:history="1">
        <w:r w:rsidRPr="00743CDB">
          <w:rPr>
            <w:rStyle w:val="ad"/>
            <w:rFonts w:ascii="Times New Roman" w:hAnsi="Times New Roman" w:cs="Times New Roman"/>
            <w:sz w:val="28"/>
            <w:szCs w:val="28"/>
          </w:rPr>
          <w:t>https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://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</w:rPr>
          <w:t>myschool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</w:rPr>
          <w:t>edu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.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</w:rPr>
          <w:t>ru</w:t>
        </w:r>
        <w:r w:rsidRPr="00743CDB">
          <w:rPr>
            <w:rStyle w:val="ad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</w:p>
    <w:p w:rsidR="00B656C6" w:rsidRDefault="00B656C6" w:rsidP="00B656C6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 w:rsidRPr="007E3D7E">
        <w:rPr>
          <w:rFonts w:ascii="Times New Roman" w:hAnsi="Times New Roman"/>
          <w:color w:val="333333"/>
          <w:sz w:val="28"/>
          <w:lang w:val="ru-RU"/>
        </w:rPr>
        <w:t>‌</w:t>
      </w:r>
      <w:r w:rsidRPr="007E3D7E">
        <w:rPr>
          <w:rFonts w:ascii="Times New Roman" w:hAnsi="Times New Roman"/>
          <w:color w:val="000000"/>
          <w:sz w:val="28"/>
          <w:lang w:val="ru-RU"/>
        </w:rPr>
        <w:t>УМК «Школа России» Электронное приложение к учебнику «Окружающий мир», 1-4 класс, авт. А.А. Плешаков.</w:t>
      </w:r>
      <w:r w:rsidRPr="007E3D7E">
        <w:rPr>
          <w:sz w:val="28"/>
          <w:lang w:val="ru-RU"/>
        </w:rPr>
        <w:br/>
      </w:r>
    </w:p>
    <w:p w:rsidR="00B656C6" w:rsidRPr="007E3D7E" w:rsidRDefault="00B656C6" w:rsidP="00B656C6">
      <w:pPr>
        <w:spacing w:after="0"/>
        <w:ind w:left="120"/>
        <w:rPr>
          <w:lang w:val="ru-RU"/>
        </w:rPr>
      </w:pPr>
      <w:r w:rsidRPr="007E3D7E">
        <w:rPr>
          <w:rFonts w:ascii="Times New Roman" w:hAnsi="Times New Roman"/>
          <w:color w:val="000000"/>
          <w:sz w:val="28"/>
          <w:lang w:val="ru-RU"/>
        </w:rPr>
        <w:t xml:space="preserve"> 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7E3D7E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7E3D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7E3D7E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7E3D7E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7E3D7E">
        <w:rPr>
          <w:rFonts w:ascii="Times New Roman" w:hAnsi="Times New Roman"/>
          <w:color w:val="000000"/>
          <w:sz w:val="28"/>
          <w:lang w:val="ru-RU"/>
        </w:rPr>
        <w:t>/43/1/</w:t>
      </w:r>
      <w:r w:rsidRPr="007E3D7E">
        <w:rPr>
          <w:rFonts w:ascii="Times New Roman" w:hAnsi="Times New Roman"/>
          <w:color w:val="333333"/>
          <w:sz w:val="28"/>
          <w:lang w:val="ru-RU"/>
        </w:rPr>
        <w:t>‌</w:t>
      </w:r>
      <w:r w:rsidRPr="007E3D7E">
        <w:rPr>
          <w:rFonts w:ascii="Times New Roman" w:hAnsi="Times New Roman"/>
          <w:color w:val="000000"/>
          <w:sz w:val="28"/>
          <w:lang w:val="ru-RU"/>
        </w:rPr>
        <w:t>​</w:t>
      </w:r>
    </w:p>
    <w:p w:rsidR="00B656C6" w:rsidRDefault="00B656C6" w:rsidP="00B656C6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B656C6" w:rsidRPr="00F91B67" w:rsidRDefault="00B656C6" w:rsidP="00DB729C">
      <w:pPr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213D5C" w:rsidRPr="00213D5C" w:rsidRDefault="00213D5C" w:rsidP="00213D5C">
      <w:pPr>
        <w:rPr>
          <w:lang w:val="ru-RU"/>
        </w:rPr>
      </w:pPr>
    </w:p>
    <w:p w:rsidR="00213D5C" w:rsidRPr="00213D5C" w:rsidRDefault="00213D5C" w:rsidP="00213D5C">
      <w:pPr>
        <w:rPr>
          <w:lang w:val="ru-RU"/>
        </w:rPr>
        <w:sectPr w:rsidR="00213D5C" w:rsidRPr="00213D5C" w:rsidSect="004A790C">
          <w:pgSz w:w="11906" w:h="16383"/>
          <w:pgMar w:top="851" w:right="1134" w:bottom="1701" w:left="1134" w:header="720" w:footer="720" w:gutter="0"/>
          <w:cols w:space="720"/>
        </w:sectPr>
      </w:pPr>
    </w:p>
    <w:p w:rsidR="00213D5C" w:rsidRDefault="00213D5C" w:rsidP="00213D5C">
      <w:pPr>
        <w:spacing w:after="0"/>
        <w:ind w:left="120"/>
        <w:rPr>
          <w:rFonts w:ascii="Times New Roman" w:hAnsi="Times New Roman"/>
          <w:b/>
          <w:color w:val="000000"/>
          <w:sz w:val="28"/>
          <w:lang w:val="ru-RU"/>
        </w:rPr>
      </w:pPr>
    </w:p>
    <w:sectPr w:rsidR="00213D5C" w:rsidSect="004A790C">
      <w:pgSz w:w="11906" w:h="16383"/>
      <w:pgMar w:top="851" w:right="1134" w:bottom="1701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E"/>
    <w:multiLevelType w:val="singleLevel"/>
    <w:tmpl w:val="FFFFFF7E"/>
    <w:lvl w:ilvl="0">
      <w:start w:val="1"/>
      <w:numFmt w:val="decimal"/>
      <w:pStyle w:val="3"/>
      <w:lvlText w:val="%1."/>
      <w:lvlJc w:val="left"/>
      <w:pPr>
        <w:tabs>
          <w:tab w:val="left" w:pos="1080"/>
        </w:tabs>
        <w:ind w:left="1080" w:hanging="360"/>
      </w:pPr>
    </w:lvl>
  </w:abstractNum>
  <w:abstractNum w:abstractNumId="1">
    <w:nsid w:val="FFFFFF7F"/>
    <w:multiLevelType w:val="single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720"/>
        </w:tabs>
        <w:ind w:left="720" w:hanging="360"/>
      </w:pPr>
    </w:lvl>
  </w:abstractNum>
  <w:abstractNum w:abstractNumId="2">
    <w:nsid w:val="FFFFFF82"/>
    <w:multiLevelType w:val="singleLevel"/>
    <w:tmpl w:val="FFFFFF82"/>
    <w:lvl w:ilvl="0">
      <w:start w:val="1"/>
      <w:numFmt w:val="bullet"/>
      <w:pStyle w:val="30"/>
      <w:lvlText w:val=""/>
      <w:lvlJc w:val="left"/>
      <w:pPr>
        <w:tabs>
          <w:tab w:val="left" w:pos="1080"/>
        </w:tabs>
        <w:ind w:left="1080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FFFFFF83"/>
    <w:lvl w:ilvl="0">
      <w:start w:val="1"/>
      <w:numFmt w:val="bullet"/>
      <w:pStyle w:val="20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</w:rPr>
    </w:lvl>
  </w:abstractNum>
  <w:abstractNum w:abstractNumId="4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5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053C7486"/>
    <w:multiLevelType w:val="multilevel"/>
    <w:tmpl w:val="F86268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05BB1819"/>
    <w:multiLevelType w:val="multilevel"/>
    <w:tmpl w:val="3920E54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A575F3C"/>
    <w:multiLevelType w:val="multilevel"/>
    <w:tmpl w:val="812048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C01265C"/>
    <w:multiLevelType w:val="multilevel"/>
    <w:tmpl w:val="B85C3D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0CE57211"/>
    <w:multiLevelType w:val="multilevel"/>
    <w:tmpl w:val="8968CF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EBD0C25"/>
    <w:multiLevelType w:val="multilevel"/>
    <w:tmpl w:val="1FEAD39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F5D07A8"/>
    <w:multiLevelType w:val="multilevel"/>
    <w:tmpl w:val="B0D45B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0FCA5A79"/>
    <w:multiLevelType w:val="multilevel"/>
    <w:tmpl w:val="313C1D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18B2965"/>
    <w:multiLevelType w:val="multilevel"/>
    <w:tmpl w:val="7486D8B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B0000E8"/>
    <w:multiLevelType w:val="multilevel"/>
    <w:tmpl w:val="CA8879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831175A"/>
    <w:multiLevelType w:val="multilevel"/>
    <w:tmpl w:val="06DA18E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28951E7F"/>
    <w:multiLevelType w:val="multilevel"/>
    <w:tmpl w:val="3A86AE9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A4256F2"/>
    <w:multiLevelType w:val="multilevel"/>
    <w:tmpl w:val="B9FEF21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660221"/>
    <w:multiLevelType w:val="multilevel"/>
    <w:tmpl w:val="DB4465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FF33107"/>
    <w:multiLevelType w:val="multilevel"/>
    <w:tmpl w:val="3D24FE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2FF806F0"/>
    <w:multiLevelType w:val="multilevel"/>
    <w:tmpl w:val="BBE4AC3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06D068B"/>
    <w:multiLevelType w:val="multilevel"/>
    <w:tmpl w:val="77BCF32A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1E60E77"/>
    <w:multiLevelType w:val="multilevel"/>
    <w:tmpl w:val="3C2A7D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5356E26"/>
    <w:multiLevelType w:val="multilevel"/>
    <w:tmpl w:val="FACABB9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3503CB"/>
    <w:multiLevelType w:val="multilevel"/>
    <w:tmpl w:val="647206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43764487"/>
    <w:multiLevelType w:val="multilevel"/>
    <w:tmpl w:val="4EFEE87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419340C"/>
    <w:multiLevelType w:val="multilevel"/>
    <w:tmpl w:val="FBA225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77D48D1"/>
    <w:multiLevelType w:val="multilevel"/>
    <w:tmpl w:val="9306E0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E8165B1"/>
    <w:multiLevelType w:val="multilevel"/>
    <w:tmpl w:val="633EDE6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50174007"/>
    <w:multiLevelType w:val="multilevel"/>
    <w:tmpl w:val="358A3D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51D04FE8"/>
    <w:multiLevelType w:val="multilevel"/>
    <w:tmpl w:val="9A789C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2CB0D98"/>
    <w:multiLevelType w:val="multilevel"/>
    <w:tmpl w:val="7552356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640D196D"/>
    <w:multiLevelType w:val="multilevel"/>
    <w:tmpl w:val="4F98EF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651060AF"/>
    <w:multiLevelType w:val="multilevel"/>
    <w:tmpl w:val="A60224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65E4359F"/>
    <w:multiLevelType w:val="multilevel"/>
    <w:tmpl w:val="94121F6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67920BB3"/>
    <w:multiLevelType w:val="multilevel"/>
    <w:tmpl w:val="E7880B5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694A13CA"/>
    <w:multiLevelType w:val="multilevel"/>
    <w:tmpl w:val="D7EE56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CDC7ED9"/>
    <w:multiLevelType w:val="multilevel"/>
    <w:tmpl w:val="522E3E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74886904"/>
    <w:multiLevelType w:val="multilevel"/>
    <w:tmpl w:val="FC52A0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5E054C2"/>
    <w:multiLevelType w:val="multilevel"/>
    <w:tmpl w:val="BC0A49C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7756035F"/>
    <w:multiLevelType w:val="multilevel"/>
    <w:tmpl w:val="E2627A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79452673"/>
    <w:multiLevelType w:val="multilevel"/>
    <w:tmpl w:val="6638F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B1F1FEA"/>
    <w:multiLevelType w:val="multilevel"/>
    <w:tmpl w:val="0712772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C691257"/>
    <w:multiLevelType w:val="multilevel"/>
    <w:tmpl w:val="902C65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CF40144"/>
    <w:multiLevelType w:val="multilevel"/>
    <w:tmpl w:val="5DA85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7D4349D9"/>
    <w:multiLevelType w:val="multilevel"/>
    <w:tmpl w:val="86BECF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7EDE6254"/>
    <w:multiLevelType w:val="multilevel"/>
    <w:tmpl w:val="05CA78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7FBA45B2"/>
    <w:multiLevelType w:val="multilevel"/>
    <w:tmpl w:val="F17CA98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9"/>
  </w:num>
  <w:num w:numId="2">
    <w:abstractNumId w:val="36"/>
  </w:num>
  <w:num w:numId="3">
    <w:abstractNumId w:val="40"/>
  </w:num>
  <w:num w:numId="4">
    <w:abstractNumId w:val="13"/>
  </w:num>
  <w:num w:numId="5">
    <w:abstractNumId w:val="18"/>
  </w:num>
  <w:num w:numId="6">
    <w:abstractNumId w:val="10"/>
  </w:num>
  <w:num w:numId="7">
    <w:abstractNumId w:val="12"/>
  </w:num>
  <w:num w:numId="8">
    <w:abstractNumId w:val="25"/>
  </w:num>
  <w:num w:numId="9">
    <w:abstractNumId w:val="39"/>
  </w:num>
  <w:num w:numId="10">
    <w:abstractNumId w:val="24"/>
  </w:num>
  <w:num w:numId="11">
    <w:abstractNumId w:val="28"/>
  </w:num>
  <w:num w:numId="12">
    <w:abstractNumId w:val="22"/>
  </w:num>
  <w:num w:numId="13">
    <w:abstractNumId w:val="19"/>
  </w:num>
  <w:num w:numId="14">
    <w:abstractNumId w:val="42"/>
  </w:num>
  <w:num w:numId="15">
    <w:abstractNumId w:val="6"/>
  </w:num>
  <w:num w:numId="16">
    <w:abstractNumId w:val="21"/>
  </w:num>
  <w:num w:numId="17">
    <w:abstractNumId w:val="16"/>
  </w:num>
  <w:num w:numId="18">
    <w:abstractNumId w:val="34"/>
  </w:num>
  <w:num w:numId="19">
    <w:abstractNumId w:val="9"/>
  </w:num>
  <w:num w:numId="20">
    <w:abstractNumId w:val="46"/>
  </w:num>
  <w:num w:numId="21">
    <w:abstractNumId w:val="41"/>
  </w:num>
  <w:num w:numId="22">
    <w:abstractNumId w:val="15"/>
  </w:num>
  <w:num w:numId="23">
    <w:abstractNumId w:val="35"/>
  </w:num>
  <w:num w:numId="24">
    <w:abstractNumId w:val="44"/>
  </w:num>
  <w:num w:numId="25">
    <w:abstractNumId w:val="11"/>
  </w:num>
  <w:num w:numId="26">
    <w:abstractNumId w:val="26"/>
  </w:num>
  <w:num w:numId="27">
    <w:abstractNumId w:val="45"/>
  </w:num>
  <w:num w:numId="28">
    <w:abstractNumId w:val="43"/>
  </w:num>
  <w:num w:numId="29">
    <w:abstractNumId w:val="32"/>
  </w:num>
  <w:num w:numId="30">
    <w:abstractNumId w:val="38"/>
  </w:num>
  <w:num w:numId="31">
    <w:abstractNumId w:val="27"/>
  </w:num>
  <w:num w:numId="32">
    <w:abstractNumId w:val="14"/>
  </w:num>
  <w:num w:numId="33">
    <w:abstractNumId w:val="33"/>
  </w:num>
  <w:num w:numId="34">
    <w:abstractNumId w:val="20"/>
  </w:num>
  <w:num w:numId="35">
    <w:abstractNumId w:val="7"/>
  </w:num>
  <w:num w:numId="36">
    <w:abstractNumId w:val="30"/>
  </w:num>
  <w:num w:numId="37">
    <w:abstractNumId w:val="31"/>
  </w:num>
  <w:num w:numId="38">
    <w:abstractNumId w:val="37"/>
  </w:num>
  <w:num w:numId="39">
    <w:abstractNumId w:val="8"/>
  </w:num>
  <w:num w:numId="40">
    <w:abstractNumId w:val="48"/>
  </w:num>
  <w:num w:numId="41">
    <w:abstractNumId w:val="23"/>
  </w:num>
  <w:num w:numId="42">
    <w:abstractNumId w:val="47"/>
  </w:num>
  <w:num w:numId="43">
    <w:abstractNumId w:val="17"/>
  </w:num>
  <w:num w:numId="44">
    <w:abstractNumId w:val="0"/>
  </w:num>
  <w:num w:numId="45">
    <w:abstractNumId w:val="5"/>
  </w:num>
  <w:num w:numId="46">
    <w:abstractNumId w:val="3"/>
  </w:num>
  <w:num w:numId="47">
    <w:abstractNumId w:val="2"/>
  </w:num>
  <w:num w:numId="48">
    <w:abstractNumId w:val="4"/>
  </w:num>
  <w:num w:numId="49">
    <w:abstractNumId w:val="1"/>
  </w:num>
  <w:numIdMacAtCleanup w:val="4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F115C"/>
    <w:rsid w:val="00213D5C"/>
    <w:rsid w:val="002A31C4"/>
    <w:rsid w:val="0035282E"/>
    <w:rsid w:val="003A1C5B"/>
    <w:rsid w:val="004659BC"/>
    <w:rsid w:val="004A790C"/>
    <w:rsid w:val="005F115C"/>
    <w:rsid w:val="0063327A"/>
    <w:rsid w:val="00684A1C"/>
    <w:rsid w:val="006C1663"/>
    <w:rsid w:val="006E7497"/>
    <w:rsid w:val="00743CDB"/>
    <w:rsid w:val="007755C6"/>
    <w:rsid w:val="0079738C"/>
    <w:rsid w:val="008C6280"/>
    <w:rsid w:val="00AB4290"/>
    <w:rsid w:val="00AE4B06"/>
    <w:rsid w:val="00B070D1"/>
    <w:rsid w:val="00B656C6"/>
    <w:rsid w:val="00C3014D"/>
    <w:rsid w:val="00C935C4"/>
    <w:rsid w:val="00DB729C"/>
    <w:rsid w:val="00DF6489"/>
    <w:rsid w:val="00ED46C0"/>
    <w:rsid w:val="00F91B67"/>
    <w:rsid w:val="00FD6FD5"/>
    <w:rsid w:val="00FE0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qFormat="1"/>
    <w:lsdException w:name="caption" w:uiPriority="35" w:qFormat="1"/>
    <w:lsdException w:name="macro" w:qFormat="1"/>
    <w:lsdException w:name="List" w:qFormat="1"/>
    <w:lsdException w:name="List Bullet" w:qFormat="1"/>
    <w:lsdException w:name="List Number" w:qFormat="1"/>
    <w:lsdException w:name="List Bullet 2" w:qFormat="1"/>
    <w:lsdException w:name="List Number 2" w:qFormat="1"/>
    <w:lsdException w:name="List Number 3" w:qFormat="1"/>
    <w:lsdException w:name="Title" w:semiHidden="0" w:uiPriority="10" w:unhideWhenUsed="0" w:qFormat="1"/>
    <w:lsdException w:name="Default Paragraph Font" w:uiPriority="1"/>
    <w:lsdException w:name="Body Text" w:qFormat="1"/>
    <w:lsdException w:name="List Continue" w:qFormat="1"/>
    <w:lsdException w:name="List Continue 2" w:qFormat="1"/>
    <w:lsdException w:name="List Continue 3" w:qFormat="1"/>
    <w:lsdException w:name="Subtitle" w:semiHidden="0" w:uiPriority="11" w:unhideWhenUsed="0" w:qFormat="1"/>
    <w:lsdException w:name="Body Text 3" w:qFormat="1"/>
    <w:lsdException w:name="Strong" w:uiPriority="22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</w:latentStyles>
  <w:style w:type="paragraph" w:default="1" w:styleId="a1">
    <w:name w:val="Normal"/>
    <w:qFormat/>
    <w:rsid w:val="004A3277"/>
  </w:style>
  <w:style w:type="paragraph" w:styleId="1">
    <w:name w:val="heading 1"/>
    <w:basedOn w:val="a1"/>
    <w:next w:val="a1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213D5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213D5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13D5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13D5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13D5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2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213D5C"/>
    <w:rPr>
      <w:rFonts w:asciiTheme="majorHAnsi" w:eastAsiaTheme="majorEastAsia" w:hAnsiTheme="majorHAnsi" w:cstheme="majorBidi"/>
      <w:color w:val="244061" w:themeColor="accent1" w:themeShade="80"/>
    </w:rPr>
  </w:style>
  <w:style w:type="paragraph" w:styleId="a5">
    <w:name w:val="header"/>
    <w:basedOn w:val="a1"/>
    <w:link w:val="a6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6">
    <w:name w:val="Верхний колонтитул Знак"/>
    <w:basedOn w:val="a2"/>
    <w:link w:val="a5"/>
    <w:uiPriority w:val="99"/>
    <w:qFormat/>
    <w:rsid w:val="00841CD9"/>
  </w:style>
  <w:style w:type="paragraph" w:styleId="a7">
    <w:name w:val="Normal Indent"/>
    <w:basedOn w:val="a1"/>
    <w:uiPriority w:val="99"/>
    <w:unhideWhenUsed/>
    <w:rsid w:val="00841CD9"/>
    <w:pPr>
      <w:ind w:left="720"/>
    </w:pPr>
  </w:style>
  <w:style w:type="paragraph" w:styleId="a8">
    <w:name w:val="Subtitle"/>
    <w:basedOn w:val="a1"/>
    <w:next w:val="a1"/>
    <w:link w:val="a9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9">
    <w:name w:val="Подзаголовок Знак"/>
    <w:basedOn w:val="a2"/>
    <w:link w:val="a8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a">
    <w:name w:val="Title"/>
    <w:basedOn w:val="a1"/>
    <w:next w:val="a1"/>
    <w:link w:val="ab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2"/>
    <w:link w:val="aa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c">
    <w:name w:val="Emphasis"/>
    <w:basedOn w:val="a2"/>
    <w:uiPriority w:val="20"/>
    <w:qFormat/>
    <w:rsid w:val="00D1197D"/>
    <w:rPr>
      <w:i/>
      <w:iCs/>
    </w:rPr>
  </w:style>
  <w:style w:type="character" w:styleId="ad">
    <w:name w:val="Hyperlink"/>
    <w:basedOn w:val="a2"/>
    <w:uiPriority w:val="99"/>
    <w:unhideWhenUsed/>
    <w:rsid w:val="005F115C"/>
    <w:rPr>
      <w:color w:val="0000FF" w:themeColor="hyperlink"/>
      <w:u w:val="single"/>
    </w:rPr>
  </w:style>
  <w:style w:type="table" w:styleId="ae">
    <w:name w:val="Table Grid"/>
    <w:basedOn w:val="a3"/>
    <w:uiPriority w:val="59"/>
    <w:rsid w:val="005F115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caption"/>
    <w:basedOn w:val="a1"/>
    <w:next w:val="a1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Paragraph">
    <w:name w:val="Table Paragraph"/>
    <w:basedOn w:val="a1"/>
    <w:uiPriority w:val="1"/>
    <w:qFormat/>
    <w:rsid w:val="00AE4B06"/>
    <w:pPr>
      <w:widowControl w:val="0"/>
      <w:autoSpaceDE w:val="0"/>
      <w:autoSpaceDN w:val="0"/>
      <w:spacing w:before="86" w:after="0" w:line="240" w:lineRule="auto"/>
      <w:ind w:left="76"/>
    </w:pPr>
    <w:rPr>
      <w:rFonts w:ascii="Times New Roman" w:eastAsia="Times New Roman" w:hAnsi="Times New Roman" w:cs="Times New Roman"/>
      <w:lang w:val="ru-RU"/>
    </w:rPr>
  </w:style>
  <w:style w:type="paragraph" w:styleId="af0">
    <w:name w:val="No Spacing"/>
    <w:link w:val="af1"/>
    <w:uiPriority w:val="1"/>
    <w:qFormat/>
    <w:rsid w:val="00743CDB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f1">
    <w:name w:val="Без интервала Знак"/>
    <w:link w:val="af0"/>
    <w:uiPriority w:val="1"/>
    <w:rsid w:val="00743CDB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customStyle="1" w:styleId="msonormalbullet2gif">
    <w:name w:val="msonormalbullet2.gif"/>
    <w:basedOn w:val="a1"/>
    <w:rsid w:val="00743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60">
    <w:name w:val="Заголовок 6 Знак"/>
    <w:basedOn w:val="a2"/>
    <w:link w:val="6"/>
    <w:uiPriority w:val="9"/>
    <w:semiHidden/>
    <w:qFormat/>
    <w:rsid w:val="00213D5C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70">
    <w:name w:val="Заголовок 7 Знак"/>
    <w:basedOn w:val="a2"/>
    <w:link w:val="7"/>
    <w:uiPriority w:val="9"/>
    <w:semiHidden/>
    <w:qFormat/>
    <w:rsid w:val="00213D5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213D5C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qFormat/>
    <w:rsid w:val="00213D5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f2">
    <w:name w:val="Strong"/>
    <w:basedOn w:val="a2"/>
    <w:uiPriority w:val="22"/>
    <w:qFormat/>
    <w:rsid w:val="00213D5C"/>
    <w:rPr>
      <w:b/>
      <w:bCs/>
    </w:rPr>
  </w:style>
  <w:style w:type="paragraph" w:styleId="af3">
    <w:name w:val="List Continue"/>
    <w:basedOn w:val="a1"/>
    <w:uiPriority w:val="99"/>
    <w:unhideWhenUsed/>
    <w:qFormat/>
    <w:rsid w:val="00213D5C"/>
    <w:pPr>
      <w:spacing w:after="120"/>
      <w:ind w:left="360"/>
      <w:contextualSpacing/>
    </w:pPr>
    <w:rPr>
      <w:rFonts w:eastAsiaTheme="minorEastAsia"/>
    </w:rPr>
  </w:style>
  <w:style w:type="paragraph" w:styleId="23">
    <w:name w:val="Body Text 2"/>
    <w:basedOn w:val="a1"/>
    <w:link w:val="24"/>
    <w:uiPriority w:val="99"/>
    <w:unhideWhenUsed/>
    <w:rsid w:val="00213D5C"/>
    <w:pPr>
      <w:spacing w:after="120" w:line="480" w:lineRule="auto"/>
    </w:pPr>
    <w:rPr>
      <w:rFonts w:eastAsiaTheme="minorEastAsia"/>
    </w:rPr>
  </w:style>
  <w:style w:type="character" w:customStyle="1" w:styleId="24">
    <w:name w:val="Основной текст 2 Знак"/>
    <w:basedOn w:val="a2"/>
    <w:link w:val="23"/>
    <w:uiPriority w:val="99"/>
    <w:qFormat/>
    <w:rsid w:val="00213D5C"/>
    <w:rPr>
      <w:rFonts w:eastAsiaTheme="minorEastAsia"/>
    </w:rPr>
  </w:style>
  <w:style w:type="paragraph" w:styleId="3">
    <w:name w:val="List Number 3"/>
    <w:basedOn w:val="a1"/>
    <w:uiPriority w:val="99"/>
    <w:unhideWhenUsed/>
    <w:qFormat/>
    <w:rsid w:val="00213D5C"/>
    <w:pPr>
      <w:numPr>
        <w:numId w:val="44"/>
      </w:numPr>
      <w:contextualSpacing/>
    </w:pPr>
    <w:rPr>
      <w:rFonts w:eastAsiaTheme="minorEastAsia"/>
    </w:rPr>
  </w:style>
  <w:style w:type="paragraph" w:styleId="af4">
    <w:name w:val="Body Text"/>
    <w:basedOn w:val="a1"/>
    <w:link w:val="af5"/>
    <w:uiPriority w:val="99"/>
    <w:unhideWhenUsed/>
    <w:qFormat/>
    <w:rsid w:val="00213D5C"/>
    <w:pPr>
      <w:spacing w:after="120"/>
    </w:pPr>
    <w:rPr>
      <w:rFonts w:eastAsiaTheme="minorEastAsia"/>
    </w:rPr>
  </w:style>
  <w:style w:type="character" w:customStyle="1" w:styleId="af5">
    <w:name w:val="Основной текст Знак"/>
    <w:basedOn w:val="a2"/>
    <w:link w:val="af4"/>
    <w:uiPriority w:val="99"/>
    <w:qFormat/>
    <w:rsid w:val="00213D5C"/>
    <w:rPr>
      <w:rFonts w:eastAsiaTheme="minorEastAsia"/>
    </w:rPr>
  </w:style>
  <w:style w:type="paragraph" w:styleId="af6">
    <w:name w:val="macro"/>
    <w:link w:val="af7"/>
    <w:uiPriority w:val="99"/>
    <w:unhideWhenUsed/>
    <w:qFormat/>
    <w:rsid w:val="00213D5C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Theme="minorEastAsia" w:hAnsi="Courier"/>
      <w:sz w:val="20"/>
      <w:szCs w:val="20"/>
    </w:rPr>
  </w:style>
  <w:style w:type="character" w:customStyle="1" w:styleId="af7">
    <w:name w:val="Текст макроса Знак"/>
    <w:basedOn w:val="a2"/>
    <w:link w:val="af6"/>
    <w:uiPriority w:val="99"/>
    <w:qFormat/>
    <w:rsid w:val="00213D5C"/>
    <w:rPr>
      <w:rFonts w:ascii="Courier" w:eastAsiaTheme="minorEastAsia" w:hAnsi="Courier"/>
      <w:sz w:val="20"/>
      <w:szCs w:val="20"/>
    </w:rPr>
  </w:style>
  <w:style w:type="paragraph" w:styleId="a0">
    <w:name w:val="List Bullet"/>
    <w:basedOn w:val="a1"/>
    <w:uiPriority w:val="99"/>
    <w:unhideWhenUsed/>
    <w:qFormat/>
    <w:rsid w:val="00213D5C"/>
    <w:pPr>
      <w:numPr>
        <w:numId w:val="45"/>
      </w:numPr>
      <w:contextualSpacing/>
    </w:pPr>
    <w:rPr>
      <w:rFonts w:eastAsiaTheme="minorEastAsia"/>
    </w:rPr>
  </w:style>
  <w:style w:type="paragraph" w:styleId="20">
    <w:name w:val="List Bullet 2"/>
    <w:basedOn w:val="a1"/>
    <w:uiPriority w:val="99"/>
    <w:unhideWhenUsed/>
    <w:qFormat/>
    <w:rsid w:val="00213D5C"/>
    <w:pPr>
      <w:numPr>
        <w:numId w:val="46"/>
      </w:numPr>
      <w:contextualSpacing/>
    </w:pPr>
    <w:rPr>
      <w:rFonts w:eastAsiaTheme="minorEastAsia"/>
    </w:rPr>
  </w:style>
  <w:style w:type="paragraph" w:styleId="30">
    <w:name w:val="List Bullet 3"/>
    <w:basedOn w:val="a1"/>
    <w:uiPriority w:val="99"/>
    <w:unhideWhenUsed/>
    <w:rsid w:val="00213D5C"/>
    <w:pPr>
      <w:numPr>
        <w:numId w:val="47"/>
      </w:numPr>
      <w:contextualSpacing/>
    </w:pPr>
    <w:rPr>
      <w:rFonts w:eastAsiaTheme="minorEastAsia"/>
    </w:rPr>
  </w:style>
  <w:style w:type="paragraph" w:styleId="af8">
    <w:name w:val="footer"/>
    <w:basedOn w:val="a1"/>
    <w:link w:val="af9"/>
    <w:uiPriority w:val="99"/>
    <w:unhideWhenUsed/>
    <w:qFormat/>
    <w:rsid w:val="00213D5C"/>
    <w:pPr>
      <w:tabs>
        <w:tab w:val="center" w:pos="4680"/>
        <w:tab w:val="right" w:pos="9360"/>
      </w:tabs>
      <w:spacing w:after="0" w:line="240" w:lineRule="auto"/>
    </w:pPr>
    <w:rPr>
      <w:rFonts w:eastAsiaTheme="minorEastAsia"/>
    </w:rPr>
  </w:style>
  <w:style w:type="character" w:customStyle="1" w:styleId="af9">
    <w:name w:val="Нижний колонтитул Знак"/>
    <w:basedOn w:val="a2"/>
    <w:link w:val="af8"/>
    <w:uiPriority w:val="99"/>
    <w:rsid w:val="00213D5C"/>
    <w:rPr>
      <w:rFonts w:eastAsiaTheme="minorEastAsia"/>
    </w:rPr>
  </w:style>
  <w:style w:type="paragraph" w:styleId="a">
    <w:name w:val="List Number"/>
    <w:basedOn w:val="a1"/>
    <w:uiPriority w:val="99"/>
    <w:unhideWhenUsed/>
    <w:qFormat/>
    <w:rsid w:val="00213D5C"/>
    <w:pPr>
      <w:numPr>
        <w:numId w:val="48"/>
      </w:numPr>
      <w:contextualSpacing/>
    </w:pPr>
    <w:rPr>
      <w:rFonts w:eastAsiaTheme="minorEastAsia"/>
    </w:rPr>
  </w:style>
  <w:style w:type="paragraph" w:styleId="2">
    <w:name w:val="List Number 2"/>
    <w:basedOn w:val="a1"/>
    <w:uiPriority w:val="99"/>
    <w:unhideWhenUsed/>
    <w:qFormat/>
    <w:rsid w:val="00213D5C"/>
    <w:pPr>
      <w:numPr>
        <w:numId w:val="49"/>
      </w:numPr>
      <w:contextualSpacing/>
    </w:pPr>
    <w:rPr>
      <w:rFonts w:eastAsiaTheme="minorEastAsia"/>
    </w:rPr>
  </w:style>
  <w:style w:type="paragraph" w:styleId="afa">
    <w:name w:val="List"/>
    <w:basedOn w:val="a1"/>
    <w:uiPriority w:val="99"/>
    <w:unhideWhenUsed/>
    <w:qFormat/>
    <w:rsid w:val="00213D5C"/>
    <w:pPr>
      <w:ind w:left="360" w:hanging="360"/>
      <w:contextualSpacing/>
    </w:pPr>
    <w:rPr>
      <w:rFonts w:eastAsiaTheme="minorEastAsia"/>
    </w:rPr>
  </w:style>
  <w:style w:type="paragraph" w:styleId="33">
    <w:name w:val="Body Text 3"/>
    <w:basedOn w:val="a1"/>
    <w:link w:val="34"/>
    <w:uiPriority w:val="99"/>
    <w:unhideWhenUsed/>
    <w:qFormat/>
    <w:rsid w:val="00213D5C"/>
    <w:pPr>
      <w:spacing w:after="120"/>
    </w:pPr>
    <w:rPr>
      <w:rFonts w:eastAsiaTheme="minorEastAsia"/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qFormat/>
    <w:rsid w:val="00213D5C"/>
    <w:rPr>
      <w:rFonts w:eastAsiaTheme="minorEastAsia"/>
      <w:sz w:val="16"/>
      <w:szCs w:val="16"/>
    </w:rPr>
  </w:style>
  <w:style w:type="paragraph" w:styleId="25">
    <w:name w:val="List Continue 2"/>
    <w:basedOn w:val="a1"/>
    <w:uiPriority w:val="99"/>
    <w:unhideWhenUsed/>
    <w:qFormat/>
    <w:rsid w:val="00213D5C"/>
    <w:pPr>
      <w:spacing w:after="120"/>
      <w:ind w:left="720"/>
      <w:contextualSpacing/>
    </w:pPr>
    <w:rPr>
      <w:rFonts w:eastAsiaTheme="minorEastAsia"/>
    </w:rPr>
  </w:style>
  <w:style w:type="paragraph" w:styleId="35">
    <w:name w:val="List Continue 3"/>
    <w:basedOn w:val="a1"/>
    <w:uiPriority w:val="99"/>
    <w:unhideWhenUsed/>
    <w:qFormat/>
    <w:rsid w:val="00213D5C"/>
    <w:pPr>
      <w:spacing w:after="120"/>
      <w:ind w:left="1080"/>
      <w:contextualSpacing/>
    </w:pPr>
    <w:rPr>
      <w:rFonts w:eastAsiaTheme="minorEastAsia"/>
    </w:rPr>
  </w:style>
  <w:style w:type="paragraph" w:styleId="26">
    <w:name w:val="List 2"/>
    <w:basedOn w:val="a1"/>
    <w:uiPriority w:val="99"/>
    <w:unhideWhenUsed/>
    <w:rsid w:val="00213D5C"/>
    <w:pPr>
      <w:ind w:left="720" w:hanging="360"/>
      <w:contextualSpacing/>
    </w:pPr>
    <w:rPr>
      <w:rFonts w:eastAsiaTheme="minorEastAsia"/>
    </w:rPr>
  </w:style>
  <w:style w:type="paragraph" w:styleId="36">
    <w:name w:val="List 3"/>
    <w:basedOn w:val="a1"/>
    <w:uiPriority w:val="99"/>
    <w:unhideWhenUsed/>
    <w:rsid w:val="00213D5C"/>
    <w:pPr>
      <w:ind w:left="1080" w:hanging="360"/>
      <w:contextualSpacing/>
    </w:pPr>
    <w:rPr>
      <w:rFonts w:eastAsiaTheme="minorEastAsia"/>
    </w:rPr>
  </w:style>
  <w:style w:type="paragraph" w:styleId="afb">
    <w:name w:val="List Paragraph"/>
    <w:basedOn w:val="a1"/>
    <w:uiPriority w:val="34"/>
    <w:qFormat/>
    <w:rsid w:val="00213D5C"/>
    <w:pPr>
      <w:ind w:left="720"/>
      <w:contextualSpacing/>
    </w:pPr>
    <w:rPr>
      <w:rFonts w:eastAsiaTheme="minorEastAsia"/>
    </w:rPr>
  </w:style>
  <w:style w:type="paragraph" w:styleId="27">
    <w:name w:val="Quote"/>
    <w:basedOn w:val="a1"/>
    <w:next w:val="a1"/>
    <w:link w:val="28"/>
    <w:uiPriority w:val="29"/>
    <w:qFormat/>
    <w:rsid w:val="00213D5C"/>
    <w:rPr>
      <w:rFonts w:eastAsiaTheme="minorEastAsia"/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qFormat/>
    <w:rsid w:val="00213D5C"/>
    <w:rPr>
      <w:rFonts w:eastAsiaTheme="minorEastAsia"/>
      <w:i/>
      <w:iCs/>
      <w:color w:val="000000" w:themeColor="text1"/>
    </w:rPr>
  </w:style>
  <w:style w:type="paragraph" w:styleId="afc">
    <w:name w:val="Intense Quote"/>
    <w:basedOn w:val="a1"/>
    <w:next w:val="a1"/>
    <w:link w:val="afd"/>
    <w:uiPriority w:val="30"/>
    <w:qFormat/>
    <w:rsid w:val="00213D5C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</w:rPr>
  </w:style>
  <w:style w:type="character" w:customStyle="1" w:styleId="afd">
    <w:name w:val="Выделенная цитата Знак"/>
    <w:basedOn w:val="a2"/>
    <w:link w:val="afc"/>
    <w:uiPriority w:val="30"/>
    <w:qFormat/>
    <w:rsid w:val="00213D5C"/>
    <w:rPr>
      <w:rFonts w:eastAsiaTheme="minorEastAsia"/>
      <w:b/>
      <w:bCs/>
      <w:i/>
      <w:iCs/>
      <w:color w:val="4F81BD" w:themeColor="accent1"/>
    </w:rPr>
  </w:style>
  <w:style w:type="character" w:customStyle="1" w:styleId="11">
    <w:name w:val="Слабое выделение1"/>
    <w:basedOn w:val="a2"/>
    <w:uiPriority w:val="19"/>
    <w:qFormat/>
    <w:rsid w:val="00213D5C"/>
    <w:rPr>
      <w:i/>
      <w:iCs/>
      <w:color w:val="7F7F7F" w:themeColor="text1" w:themeTint="80"/>
    </w:rPr>
  </w:style>
  <w:style w:type="character" w:customStyle="1" w:styleId="12">
    <w:name w:val="Сильное выделение1"/>
    <w:basedOn w:val="a2"/>
    <w:uiPriority w:val="21"/>
    <w:qFormat/>
    <w:rsid w:val="00213D5C"/>
    <w:rPr>
      <w:b/>
      <w:bCs/>
      <w:i/>
      <w:iCs/>
      <w:color w:val="4F81BD" w:themeColor="accent1"/>
    </w:rPr>
  </w:style>
  <w:style w:type="character" w:customStyle="1" w:styleId="13">
    <w:name w:val="Слабая ссылка1"/>
    <w:basedOn w:val="a2"/>
    <w:uiPriority w:val="31"/>
    <w:qFormat/>
    <w:rsid w:val="00213D5C"/>
    <w:rPr>
      <w:smallCaps/>
      <w:color w:val="C0504D" w:themeColor="accent2"/>
      <w:u w:val="single"/>
    </w:rPr>
  </w:style>
  <w:style w:type="character" w:customStyle="1" w:styleId="14">
    <w:name w:val="Сильная ссылка1"/>
    <w:basedOn w:val="a2"/>
    <w:uiPriority w:val="32"/>
    <w:qFormat/>
    <w:rsid w:val="00213D5C"/>
    <w:rPr>
      <w:b/>
      <w:bCs/>
      <w:smallCaps/>
      <w:color w:val="C0504D" w:themeColor="accent2"/>
      <w:spacing w:val="5"/>
      <w:u w:val="single"/>
    </w:rPr>
  </w:style>
  <w:style w:type="character" w:customStyle="1" w:styleId="15">
    <w:name w:val="Название книги1"/>
    <w:basedOn w:val="a2"/>
    <w:uiPriority w:val="33"/>
    <w:qFormat/>
    <w:rsid w:val="00213D5C"/>
    <w:rPr>
      <w:b/>
      <w:bCs/>
      <w:smallCaps/>
      <w:spacing w:val="5"/>
    </w:rPr>
  </w:style>
  <w:style w:type="character" w:customStyle="1" w:styleId="osrxxb">
    <w:name w:val="osrxxb"/>
    <w:basedOn w:val="a2"/>
    <w:qFormat/>
    <w:rsid w:val="00213D5C"/>
  </w:style>
  <w:style w:type="paragraph" w:styleId="afe">
    <w:name w:val="Normal (Web)"/>
    <w:basedOn w:val="a1"/>
    <w:unhideWhenUsed/>
    <w:rsid w:val="00213D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2">
    <w:name w:val="c2"/>
    <w:basedOn w:val="a2"/>
    <w:rsid w:val="00213D5C"/>
  </w:style>
  <w:style w:type="character" w:customStyle="1" w:styleId="c4">
    <w:name w:val="c4"/>
    <w:basedOn w:val="a2"/>
    <w:rsid w:val="00213D5C"/>
  </w:style>
  <w:style w:type="paragraph" w:customStyle="1" w:styleId="Default">
    <w:name w:val="Default"/>
    <w:rsid w:val="00213D5C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c0">
    <w:name w:val="c0"/>
    <w:basedOn w:val="a2"/>
    <w:rsid w:val="00213D5C"/>
  </w:style>
  <w:style w:type="character" w:customStyle="1" w:styleId="aff">
    <w:name w:val="Текст выноски Знак"/>
    <w:basedOn w:val="a2"/>
    <w:link w:val="aff0"/>
    <w:uiPriority w:val="99"/>
    <w:semiHidden/>
    <w:rsid w:val="00213D5C"/>
    <w:rPr>
      <w:rFonts w:ascii="Segoe UI" w:eastAsia="Times New Roman" w:hAnsi="Segoe UI" w:cs="Segoe UI"/>
      <w:sz w:val="18"/>
      <w:szCs w:val="18"/>
      <w:lang w:eastAsia="ru-RU"/>
    </w:rPr>
  </w:style>
  <w:style w:type="paragraph" w:styleId="aff0">
    <w:name w:val="Balloon Text"/>
    <w:basedOn w:val="a1"/>
    <w:link w:val="aff"/>
    <w:uiPriority w:val="99"/>
    <w:semiHidden/>
    <w:unhideWhenUsed/>
    <w:rsid w:val="00213D5C"/>
    <w:pPr>
      <w:spacing w:after="0" w:line="240" w:lineRule="auto"/>
    </w:pPr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16">
    <w:name w:val="Текст выноски Знак1"/>
    <w:basedOn w:val="a2"/>
    <w:link w:val="aff0"/>
    <w:uiPriority w:val="99"/>
    <w:semiHidden/>
    <w:rsid w:val="00213D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2"/>
    <w:rsid w:val="00213D5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lesson/3739/start/157640/" TargetMode="External"/><Relationship Id="rId21" Type="http://schemas.openxmlformats.org/officeDocument/2006/relationships/hyperlink" Target="https://resh.edu.ru/subject/lesson/5538/start/292072/" TargetMode="External"/><Relationship Id="rId42" Type="http://schemas.openxmlformats.org/officeDocument/2006/relationships/hyperlink" Target="https://m.edsoo.ru/7f412850" TargetMode="External"/><Relationship Id="rId63" Type="http://schemas.openxmlformats.org/officeDocument/2006/relationships/hyperlink" Target="https://resh.edu.ru/subject/43/1/" TargetMode="External"/><Relationship Id="rId84" Type="http://schemas.openxmlformats.org/officeDocument/2006/relationships/hyperlink" Target="https://resh.edu.ru/subject/43/1/" TargetMode="External"/><Relationship Id="rId138" Type="http://schemas.openxmlformats.org/officeDocument/2006/relationships/hyperlink" Target="https://resh.edu.ru/subject/lesson/3739/start/157640/" TargetMode="External"/><Relationship Id="rId159" Type="http://schemas.openxmlformats.org/officeDocument/2006/relationships/hyperlink" Target="https://resh.edu.ru/subject/lesson/3739/start/157640/" TargetMode="External"/><Relationship Id="rId170" Type="http://schemas.openxmlformats.org/officeDocument/2006/relationships/hyperlink" Target="https://resh.edu.ru/subject/lesson/5527/start/156949/" TargetMode="External"/><Relationship Id="rId191" Type="http://schemas.openxmlformats.org/officeDocument/2006/relationships/hyperlink" Target="https://m.edsoo.ru/f840e6a6" TargetMode="External"/><Relationship Id="rId205" Type="http://schemas.openxmlformats.org/officeDocument/2006/relationships/hyperlink" Target="https://m.edsoo.ru/f8410654" TargetMode="External"/><Relationship Id="rId226" Type="http://schemas.openxmlformats.org/officeDocument/2006/relationships/hyperlink" Target="https://m.edsoo.ru/f8414d1c" TargetMode="External"/><Relationship Id="rId247" Type="http://schemas.openxmlformats.org/officeDocument/2006/relationships/hyperlink" Target="https://m.edsoo.ru/f84181ce" TargetMode="External"/><Relationship Id="rId107" Type="http://schemas.openxmlformats.org/officeDocument/2006/relationships/hyperlink" Target="https://resh.edu.ru/subject/43/1/" TargetMode="External"/><Relationship Id="rId268" Type="http://schemas.openxmlformats.org/officeDocument/2006/relationships/hyperlink" Target="https://m.edsoo.ru/f841c9f4" TargetMode="External"/><Relationship Id="rId11" Type="http://schemas.openxmlformats.org/officeDocument/2006/relationships/hyperlink" Target="https://resh.edu.ru/subject/43/1/" TargetMode="External"/><Relationship Id="rId32" Type="http://schemas.openxmlformats.org/officeDocument/2006/relationships/hyperlink" Target="https://m.edsoo.ru/7f4116e4" TargetMode="External"/><Relationship Id="rId53" Type="http://schemas.openxmlformats.org/officeDocument/2006/relationships/hyperlink" Target="https://resh.edu.ru/subject/43/1/" TargetMode="External"/><Relationship Id="rId74" Type="http://schemas.openxmlformats.org/officeDocument/2006/relationships/hyperlink" Target="https://resh.edu.ru/subject/43/1/" TargetMode="External"/><Relationship Id="rId128" Type="http://schemas.openxmlformats.org/officeDocument/2006/relationships/hyperlink" Target="https://resh.edu.ru/subject/lesson/5625/start/154922/" TargetMode="External"/><Relationship Id="rId149" Type="http://schemas.openxmlformats.org/officeDocument/2006/relationships/hyperlink" Target="https://resh.edu.ru/subject/lesson/3739/start/157640/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resh.edu.ru/subject/43/1/" TargetMode="External"/><Relationship Id="rId160" Type="http://schemas.openxmlformats.org/officeDocument/2006/relationships/hyperlink" Target="https://resh.edu.ru/subject/lesson/3739/start/157640/" TargetMode="External"/><Relationship Id="rId181" Type="http://schemas.openxmlformats.org/officeDocument/2006/relationships/hyperlink" Target="https://m.edsoo.ru/f840c392" TargetMode="External"/><Relationship Id="rId216" Type="http://schemas.openxmlformats.org/officeDocument/2006/relationships/hyperlink" Target="https://m.edsoo.ru/f8412a1c" TargetMode="External"/><Relationship Id="rId237" Type="http://schemas.openxmlformats.org/officeDocument/2006/relationships/hyperlink" Target="https://m.edsoo.ru/f84164be" TargetMode="External"/><Relationship Id="rId258" Type="http://schemas.openxmlformats.org/officeDocument/2006/relationships/hyperlink" Target="https://m.edsoo.ru/f84185ac" TargetMode="External"/><Relationship Id="rId279" Type="http://schemas.openxmlformats.org/officeDocument/2006/relationships/hyperlink" Target="https://m.edsoo.ru/f841d8ea" TargetMode="External"/><Relationship Id="rId22" Type="http://schemas.openxmlformats.org/officeDocument/2006/relationships/hyperlink" Target="https://resh.edu.ru/subject/lesson/3739/start/157640/" TargetMode="External"/><Relationship Id="rId43" Type="http://schemas.openxmlformats.org/officeDocument/2006/relationships/hyperlink" Target="https://resh.edu.ru/subject/43/1/" TargetMode="External"/><Relationship Id="rId64" Type="http://schemas.openxmlformats.org/officeDocument/2006/relationships/hyperlink" Target="https://resh.edu.ru/subject/43/1/" TargetMode="External"/><Relationship Id="rId118" Type="http://schemas.openxmlformats.org/officeDocument/2006/relationships/hyperlink" Target="https://resh.edu.ru/subject/lesson/5962/start/295952/" TargetMode="External"/><Relationship Id="rId139" Type="http://schemas.openxmlformats.org/officeDocument/2006/relationships/hyperlink" Target="https://resh.edu.ru/subject/lesson/3739/start/157640/" TargetMode="External"/><Relationship Id="rId85" Type="http://schemas.openxmlformats.org/officeDocument/2006/relationships/hyperlink" Target="https://resh.edu.ru/subject/43/1/" TargetMode="External"/><Relationship Id="rId150" Type="http://schemas.openxmlformats.org/officeDocument/2006/relationships/hyperlink" Target="https://resh.edu.ru/subject/lesson/3739/start/157640/" TargetMode="External"/><Relationship Id="rId171" Type="http://schemas.openxmlformats.org/officeDocument/2006/relationships/hyperlink" Target="https://resh.edu.ru/subject/lesson/3499/start/157198/" TargetMode="External"/><Relationship Id="rId192" Type="http://schemas.openxmlformats.org/officeDocument/2006/relationships/hyperlink" Target="https://m.edsoo.ru/f840e85e" TargetMode="External"/><Relationship Id="rId206" Type="http://schemas.openxmlformats.org/officeDocument/2006/relationships/hyperlink" Target="https://m.edsoo.ru/f8410c3a" TargetMode="External"/><Relationship Id="rId227" Type="http://schemas.openxmlformats.org/officeDocument/2006/relationships/hyperlink" Target="https://m.edsoo.ru/f8418dc2" TargetMode="External"/><Relationship Id="rId248" Type="http://schemas.openxmlformats.org/officeDocument/2006/relationships/hyperlink" Target="https://m.edsoo.ru/f84185ac" TargetMode="External"/><Relationship Id="rId269" Type="http://schemas.openxmlformats.org/officeDocument/2006/relationships/hyperlink" Target="https://m.edsoo.ru/f841d8ea" TargetMode="External"/><Relationship Id="rId12" Type="http://schemas.openxmlformats.org/officeDocument/2006/relationships/hyperlink" Target="https://resh.edu.ru/subject/43/1/" TargetMode="External"/><Relationship Id="rId33" Type="http://schemas.openxmlformats.org/officeDocument/2006/relationships/hyperlink" Target="https://m.edsoo.ru/7f4116e4" TargetMode="External"/><Relationship Id="rId108" Type="http://schemas.openxmlformats.org/officeDocument/2006/relationships/hyperlink" Target="https://resh.edu.ru/subject/43/1/" TargetMode="External"/><Relationship Id="rId129" Type="http://schemas.openxmlformats.org/officeDocument/2006/relationships/hyperlink" Target="https://resh.edu.ru/subject/lesson/3687/start/223584/" TargetMode="External"/><Relationship Id="rId280" Type="http://schemas.openxmlformats.org/officeDocument/2006/relationships/hyperlink" Target="https://myschool.edu.ru/" TargetMode="External"/><Relationship Id="rId54" Type="http://schemas.openxmlformats.org/officeDocument/2006/relationships/hyperlink" Target="https://resh.edu.ru/subject/43/1/" TargetMode="External"/><Relationship Id="rId75" Type="http://schemas.openxmlformats.org/officeDocument/2006/relationships/hyperlink" Target="https://resh.edu.ru/subject/43/1/" TargetMode="External"/><Relationship Id="rId96" Type="http://schemas.openxmlformats.org/officeDocument/2006/relationships/hyperlink" Target="https://resh.edu.ru/subject/43/1/" TargetMode="External"/><Relationship Id="rId140" Type="http://schemas.openxmlformats.org/officeDocument/2006/relationships/hyperlink" Target="https://resh.edu.ru/subject/lesson/4274/start/289934/" TargetMode="External"/><Relationship Id="rId161" Type="http://schemas.openxmlformats.org/officeDocument/2006/relationships/hyperlink" Target="https://resh.edu.ru/subject/lesson/3739/start/157640/" TargetMode="External"/><Relationship Id="rId182" Type="http://schemas.openxmlformats.org/officeDocument/2006/relationships/hyperlink" Target="https://m.edsoo.ru/f840d328" TargetMode="External"/><Relationship Id="rId217" Type="http://schemas.openxmlformats.org/officeDocument/2006/relationships/hyperlink" Target="https://m.edsoo.ru/f8412ef4" TargetMode="External"/><Relationship Id="rId6" Type="http://schemas.openxmlformats.org/officeDocument/2006/relationships/hyperlink" Target="https://resh.edu.ru/subject/43/1/" TargetMode="External"/><Relationship Id="rId238" Type="http://schemas.openxmlformats.org/officeDocument/2006/relationships/hyperlink" Target="https://m.edsoo.ru/f8416180" TargetMode="External"/><Relationship Id="rId259" Type="http://schemas.openxmlformats.org/officeDocument/2006/relationships/hyperlink" Target="https://m.edsoo.ru/f8419894" TargetMode="External"/><Relationship Id="rId23" Type="http://schemas.openxmlformats.org/officeDocument/2006/relationships/hyperlink" Target="https://m.edsoo.ru/7f4116e4" TargetMode="External"/><Relationship Id="rId119" Type="http://schemas.openxmlformats.org/officeDocument/2006/relationships/hyperlink" Target="https://resh.edu.ru/subject/lesson/3719/start/156980/" TargetMode="External"/><Relationship Id="rId270" Type="http://schemas.openxmlformats.org/officeDocument/2006/relationships/hyperlink" Target="https://m.edsoo.ru/f841dac0" TargetMode="External"/><Relationship Id="rId44" Type="http://schemas.openxmlformats.org/officeDocument/2006/relationships/hyperlink" Target="https://resh.edu.ru/subject/43/1/" TargetMode="External"/><Relationship Id="rId65" Type="http://schemas.openxmlformats.org/officeDocument/2006/relationships/hyperlink" Target="https://resh.edu.ru/subject/43/1/" TargetMode="External"/><Relationship Id="rId86" Type="http://schemas.openxmlformats.org/officeDocument/2006/relationships/hyperlink" Target="https://resh.edu.ru/subject/43/1/" TargetMode="External"/><Relationship Id="rId130" Type="http://schemas.openxmlformats.org/officeDocument/2006/relationships/hyperlink" Target="https://resh.edu.ru/subject/lesson/3687/start/223584/" TargetMode="External"/><Relationship Id="rId151" Type="http://schemas.openxmlformats.org/officeDocument/2006/relationships/hyperlink" Target="https://resh.edu.ru/subject/lesson/3739/start/157640/" TargetMode="External"/><Relationship Id="rId172" Type="http://schemas.openxmlformats.org/officeDocument/2006/relationships/hyperlink" Target="https://resh.edu.ru/subject/lesson/5537/start/223713/" TargetMode="External"/><Relationship Id="rId193" Type="http://schemas.openxmlformats.org/officeDocument/2006/relationships/hyperlink" Target="https://m.edsoo.ru/f840ea16" TargetMode="External"/><Relationship Id="rId207" Type="http://schemas.openxmlformats.org/officeDocument/2006/relationships/hyperlink" Target="https://m.edsoo.ru/f8410910" TargetMode="External"/><Relationship Id="rId228" Type="http://schemas.openxmlformats.org/officeDocument/2006/relationships/hyperlink" Target="https://m.edsoo.ru/f8415118" TargetMode="External"/><Relationship Id="rId249" Type="http://schemas.openxmlformats.org/officeDocument/2006/relationships/hyperlink" Target="https://m.edsoo.ru/f8417526" TargetMode="External"/><Relationship Id="rId13" Type="http://schemas.openxmlformats.org/officeDocument/2006/relationships/hyperlink" Target="https://resh.edu.ru/subject/43/1/" TargetMode="External"/><Relationship Id="rId18" Type="http://schemas.openxmlformats.org/officeDocument/2006/relationships/hyperlink" Target="https://resh.edu.ru/subject/lesson/6071/start/154856/" TargetMode="External"/><Relationship Id="rId39" Type="http://schemas.openxmlformats.org/officeDocument/2006/relationships/hyperlink" Target="https://m.edsoo.ru/7f412850" TargetMode="External"/><Relationship Id="rId109" Type="http://schemas.openxmlformats.org/officeDocument/2006/relationships/hyperlink" Target="https://resh.edu.ru/subject/lesson/6071/start/154856/" TargetMode="External"/><Relationship Id="rId260" Type="http://schemas.openxmlformats.org/officeDocument/2006/relationships/hyperlink" Target="https://m.edsoo.ru/f8419894" TargetMode="External"/><Relationship Id="rId265" Type="http://schemas.openxmlformats.org/officeDocument/2006/relationships/hyperlink" Target="https://m.edsoo.ru/f84185ac" TargetMode="External"/><Relationship Id="rId281" Type="http://schemas.openxmlformats.org/officeDocument/2006/relationships/fontTable" Target="fontTable.xml"/><Relationship Id="rId34" Type="http://schemas.openxmlformats.org/officeDocument/2006/relationships/hyperlink" Target="https://m.edsoo.ru/7f412850" TargetMode="External"/><Relationship Id="rId50" Type="http://schemas.openxmlformats.org/officeDocument/2006/relationships/hyperlink" Target="https://resh.edu.ru/subject/43/1/" TargetMode="External"/><Relationship Id="rId55" Type="http://schemas.openxmlformats.org/officeDocument/2006/relationships/hyperlink" Target="https://resh.edu.ru/subject/43/1/" TargetMode="External"/><Relationship Id="rId76" Type="http://schemas.openxmlformats.org/officeDocument/2006/relationships/hyperlink" Target="https://resh.edu.ru/subject/43/1/" TargetMode="External"/><Relationship Id="rId97" Type="http://schemas.openxmlformats.org/officeDocument/2006/relationships/hyperlink" Target="https://resh.edu.ru/subject/43/1/" TargetMode="External"/><Relationship Id="rId104" Type="http://schemas.openxmlformats.org/officeDocument/2006/relationships/hyperlink" Target="https://resh.edu.ru/subject/43/1/" TargetMode="External"/><Relationship Id="rId120" Type="http://schemas.openxmlformats.org/officeDocument/2006/relationships/hyperlink" Target="https://resh.edu.ru/subject/lesson/3719/start/156980/" TargetMode="External"/><Relationship Id="rId125" Type="http://schemas.openxmlformats.org/officeDocument/2006/relationships/hyperlink" Target="https://resh.edu.ru/subject/lesson/3739/start/157640/" TargetMode="External"/><Relationship Id="rId141" Type="http://schemas.openxmlformats.org/officeDocument/2006/relationships/hyperlink" Target="https://resh.edu.ru/subject/lesson/5531/start/155077/" TargetMode="External"/><Relationship Id="rId146" Type="http://schemas.openxmlformats.org/officeDocument/2006/relationships/hyperlink" Target="https://resh.edu.ru/subject/lesson/3739/start/157640/" TargetMode="External"/><Relationship Id="rId167" Type="http://schemas.openxmlformats.org/officeDocument/2006/relationships/hyperlink" Target="https://resh.edu.ru/subject/lesson/5963/start/157361/" TargetMode="External"/><Relationship Id="rId188" Type="http://schemas.openxmlformats.org/officeDocument/2006/relationships/hyperlink" Target="https://m.edsoo.ru/f840e0de" TargetMode="External"/><Relationship Id="rId7" Type="http://schemas.openxmlformats.org/officeDocument/2006/relationships/hyperlink" Target="https://resh.edu.ru/subject/43/1/" TargetMode="External"/><Relationship Id="rId71" Type="http://schemas.openxmlformats.org/officeDocument/2006/relationships/hyperlink" Target="https://resh.edu.ru/subject/43/1/" TargetMode="External"/><Relationship Id="rId92" Type="http://schemas.openxmlformats.org/officeDocument/2006/relationships/hyperlink" Target="https://resh.edu.ru/subject/43/1/" TargetMode="External"/><Relationship Id="rId162" Type="http://schemas.openxmlformats.org/officeDocument/2006/relationships/hyperlink" Target="https://resh.edu.ru/subject/lesson/3698/start/289903/" TargetMode="External"/><Relationship Id="rId183" Type="http://schemas.openxmlformats.org/officeDocument/2006/relationships/hyperlink" Target="https://m.edsoo.ru/f840cb62" TargetMode="External"/><Relationship Id="rId213" Type="http://schemas.openxmlformats.org/officeDocument/2006/relationships/hyperlink" Target="https://m.edsoo.ru/f841254e" TargetMode="External"/><Relationship Id="rId218" Type="http://schemas.openxmlformats.org/officeDocument/2006/relationships/hyperlink" Target="https://m.edsoo.ru/f8413c3c" TargetMode="External"/><Relationship Id="rId234" Type="http://schemas.openxmlformats.org/officeDocument/2006/relationships/hyperlink" Target="https://m.edsoo.ru/f8415da2" TargetMode="External"/><Relationship Id="rId239" Type="http://schemas.openxmlformats.org/officeDocument/2006/relationships/hyperlink" Target="https://m.edsoo.ru/f8416996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16e4" TargetMode="External"/><Relationship Id="rId250" Type="http://schemas.openxmlformats.org/officeDocument/2006/relationships/hyperlink" Target="https://m.edsoo.ru/f84185ac" TargetMode="External"/><Relationship Id="rId255" Type="http://schemas.openxmlformats.org/officeDocument/2006/relationships/hyperlink" Target="https://m.edsoo.ru/f84185ac" TargetMode="External"/><Relationship Id="rId271" Type="http://schemas.openxmlformats.org/officeDocument/2006/relationships/hyperlink" Target="https://m.edsoo.ru/f841d188" TargetMode="External"/><Relationship Id="rId276" Type="http://schemas.openxmlformats.org/officeDocument/2006/relationships/hyperlink" Target="https://m.edsoo.ru/f841d8ea" TargetMode="External"/><Relationship Id="rId24" Type="http://schemas.openxmlformats.org/officeDocument/2006/relationships/hyperlink" Target="https://m.edsoo.ru/7f4116e4" TargetMode="External"/><Relationship Id="rId40" Type="http://schemas.openxmlformats.org/officeDocument/2006/relationships/hyperlink" Target="https://m.edsoo.ru/7f412850" TargetMode="External"/><Relationship Id="rId45" Type="http://schemas.openxmlformats.org/officeDocument/2006/relationships/hyperlink" Target="https://resh.edu.ru/subject/43/1/" TargetMode="External"/><Relationship Id="rId66" Type="http://schemas.openxmlformats.org/officeDocument/2006/relationships/hyperlink" Target="https://resh.edu.ru/subject/43/1/" TargetMode="External"/><Relationship Id="rId87" Type="http://schemas.openxmlformats.org/officeDocument/2006/relationships/hyperlink" Target="https://resh.edu.ru/subject/43/1/" TargetMode="External"/><Relationship Id="rId110" Type="http://schemas.openxmlformats.org/officeDocument/2006/relationships/hyperlink" Target="https://resh.edu.ru/subject/lesson/5538/start/292072/" TargetMode="External"/><Relationship Id="rId115" Type="http://schemas.openxmlformats.org/officeDocument/2006/relationships/hyperlink" Target="https://resh.edu.ru/subject/lesson/3739/start/157640/" TargetMode="External"/><Relationship Id="rId131" Type="http://schemas.openxmlformats.org/officeDocument/2006/relationships/hyperlink" Target="https://resh.edu.ru/subject/lesson/4272/start/156576/" TargetMode="External"/><Relationship Id="rId136" Type="http://schemas.openxmlformats.org/officeDocument/2006/relationships/hyperlink" Target="https://resh.edu.ru/subject/lesson/3708/start/223682/" TargetMode="External"/><Relationship Id="rId157" Type="http://schemas.openxmlformats.org/officeDocument/2006/relationships/hyperlink" Target="https://resh.edu.ru/subject/lesson/3739/start/157640/" TargetMode="External"/><Relationship Id="rId178" Type="http://schemas.openxmlformats.org/officeDocument/2006/relationships/hyperlink" Target="https://m.edsoo.ru/f841330e" TargetMode="External"/><Relationship Id="rId61" Type="http://schemas.openxmlformats.org/officeDocument/2006/relationships/hyperlink" Target="https://resh.edu.ru/subject/43/1/" TargetMode="External"/><Relationship Id="rId82" Type="http://schemas.openxmlformats.org/officeDocument/2006/relationships/hyperlink" Target="https://resh.edu.ru/subject/43/1/" TargetMode="External"/><Relationship Id="rId152" Type="http://schemas.openxmlformats.org/officeDocument/2006/relationships/hyperlink" Target="https://resh.edu.ru/subject/lesson/3739/start/157640/" TargetMode="External"/><Relationship Id="rId173" Type="http://schemas.openxmlformats.org/officeDocument/2006/relationships/hyperlink" Target="https://resh.edu.ru/subject/lesson/3739/start/157640/" TargetMode="External"/><Relationship Id="rId194" Type="http://schemas.openxmlformats.org/officeDocument/2006/relationships/hyperlink" Target="https://m.edsoo.ru/f840ea16" TargetMode="External"/><Relationship Id="rId199" Type="http://schemas.openxmlformats.org/officeDocument/2006/relationships/hyperlink" Target="https://m.edsoo.ru/f840f240" TargetMode="External"/><Relationship Id="rId203" Type="http://schemas.openxmlformats.org/officeDocument/2006/relationships/hyperlink" Target="https://m.edsoo.ru/f8410dd4" TargetMode="External"/><Relationship Id="rId208" Type="http://schemas.openxmlformats.org/officeDocument/2006/relationships/hyperlink" Target="https://m.edsoo.ru/f8411f90" TargetMode="External"/><Relationship Id="rId229" Type="http://schemas.openxmlformats.org/officeDocument/2006/relationships/hyperlink" Target="https://m.edsoo.ru/f8415b9a" TargetMode="External"/><Relationship Id="rId19" Type="http://schemas.openxmlformats.org/officeDocument/2006/relationships/hyperlink" Target="https://resh.edu.ru/subject/lesson/5538/start/292072/" TargetMode="External"/><Relationship Id="rId224" Type="http://schemas.openxmlformats.org/officeDocument/2006/relationships/hyperlink" Target="https://m.edsoo.ru/f8414eca" TargetMode="External"/><Relationship Id="rId240" Type="http://schemas.openxmlformats.org/officeDocument/2006/relationships/hyperlink" Target="https://m.edsoo.ru/f8416b58" TargetMode="External"/><Relationship Id="rId245" Type="http://schemas.openxmlformats.org/officeDocument/2006/relationships/hyperlink" Target="https://m.edsoo.ru/f8417d1e" TargetMode="External"/><Relationship Id="rId261" Type="http://schemas.openxmlformats.org/officeDocument/2006/relationships/hyperlink" Target="https://m.edsoo.ru/f841b284" TargetMode="External"/><Relationship Id="rId266" Type="http://schemas.openxmlformats.org/officeDocument/2006/relationships/hyperlink" Target="https://m.edsoo.ru/f841c56c" TargetMode="External"/><Relationship Id="rId14" Type="http://schemas.openxmlformats.org/officeDocument/2006/relationships/hyperlink" Target="https://resh.edu.ru/subject/lesson/3739/start/157640/" TargetMode="External"/><Relationship Id="rId30" Type="http://schemas.openxmlformats.org/officeDocument/2006/relationships/hyperlink" Target="https://m.edsoo.ru/7f4116e4" TargetMode="External"/><Relationship Id="rId35" Type="http://schemas.openxmlformats.org/officeDocument/2006/relationships/hyperlink" Target="https://m.edsoo.ru/7f412850" TargetMode="External"/><Relationship Id="rId56" Type="http://schemas.openxmlformats.org/officeDocument/2006/relationships/hyperlink" Target="https://resh.edu.ru/subject/43/1/" TargetMode="External"/><Relationship Id="rId77" Type="http://schemas.openxmlformats.org/officeDocument/2006/relationships/hyperlink" Target="https://resh.edu.ru/subject/43/1/" TargetMode="External"/><Relationship Id="rId100" Type="http://schemas.openxmlformats.org/officeDocument/2006/relationships/hyperlink" Target="https://resh.edu.ru/subject/43/1/" TargetMode="External"/><Relationship Id="rId105" Type="http://schemas.openxmlformats.org/officeDocument/2006/relationships/hyperlink" Target="https://resh.edu.ru/subject/43/1/" TargetMode="External"/><Relationship Id="rId126" Type="http://schemas.openxmlformats.org/officeDocument/2006/relationships/hyperlink" Target="https://resh.edu.ru/subject/lesson/3739/start/157640/" TargetMode="External"/><Relationship Id="rId147" Type="http://schemas.openxmlformats.org/officeDocument/2006/relationships/hyperlink" Target="https://resh.edu.ru/subject/lesson/3739/start/157640/" TargetMode="External"/><Relationship Id="rId168" Type="http://schemas.openxmlformats.org/officeDocument/2006/relationships/hyperlink" Target="https://resh.edu.ru/subject/lesson/3729/start/157229/" TargetMode="External"/><Relationship Id="rId282" Type="http://schemas.openxmlformats.org/officeDocument/2006/relationships/theme" Target="theme/theme1.xml"/><Relationship Id="rId8" Type="http://schemas.openxmlformats.org/officeDocument/2006/relationships/hyperlink" Target="https://resh.edu.ru/subject/43/1/" TargetMode="External"/><Relationship Id="rId51" Type="http://schemas.openxmlformats.org/officeDocument/2006/relationships/hyperlink" Target="https://resh.edu.ru/subject/43/1/" TargetMode="External"/><Relationship Id="rId72" Type="http://schemas.openxmlformats.org/officeDocument/2006/relationships/hyperlink" Target="https://resh.edu.ru/subject/43/1/" TargetMode="External"/><Relationship Id="rId93" Type="http://schemas.openxmlformats.org/officeDocument/2006/relationships/hyperlink" Target="https://resh.edu.ru/subject/43/1/" TargetMode="External"/><Relationship Id="rId98" Type="http://schemas.openxmlformats.org/officeDocument/2006/relationships/hyperlink" Target="https://resh.edu.ru/subject/43/1/" TargetMode="External"/><Relationship Id="rId121" Type="http://schemas.openxmlformats.org/officeDocument/2006/relationships/hyperlink" Target="https://resh.edu.ru/subject/lesson/5564/start/157330/" TargetMode="External"/><Relationship Id="rId142" Type="http://schemas.openxmlformats.org/officeDocument/2006/relationships/hyperlink" Target="https://resh.edu.ru/subject/lesson/3708/conspect/223681/" TargetMode="External"/><Relationship Id="rId163" Type="http://schemas.openxmlformats.org/officeDocument/2006/relationships/hyperlink" Target="https://resh.edu.ru/subject/lesson/4275/start/157167/" TargetMode="External"/><Relationship Id="rId184" Type="http://schemas.openxmlformats.org/officeDocument/2006/relationships/hyperlink" Target="https://m.edsoo.ru/f840ce78" TargetMode="External"/><Relationship Id="rId189" Type="http://schemas.openxmlformats.org/officeDocument/2006/relationships/hyperlink" Target="https://m.edsoo.ru/f840e282" TargetMode="External"/><Relationship Id="rId219" Type="http://schemas.openxmlformats.org/officeDocument/2006/relationships/hyperlink" Target="https://m.edsoo.ru/f8413e30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8412706" TargetMode="External"/><Relationship Id="rId230" Type="http://schemas.openxmlformats.org/officeDocument/2006/relationships/hyperlink" Target="https://m.edsoo.ru/f841580c" TargetMode="External"/><Relationship Id="rId235" Type="http://schemas.openxmlformats.org/officeDocument/2006/relationships/hyperlink" Target="https://m.edsoo.ru/f8415f50" TargetMode="External"/><Relationship Id="rId251" Type="http://schemas.openxmlformats.org/officeDocument/2006/relationships/hyperlink" Target="https://m.edsoo.ru/f84185ac" TargetMode="External"/><Relationship Id="rId256" Type="http://schemas.openxmlformats.org/officeDocument/2006/relationships/hyperlink" Target="https://m.edsoo.ru/f84185ac" TargetMode="External"/><Relationship Id="rId277" Type="http://schemas.openxmlformats.org/officeDocument/2006/relationships/hyperlink" Target="https://m.edsoo.ru/f841d8ea" TargetMode="External"/><Relationship Id="rId25" Type="http://schemas.openxmlformats.org/officeDocument/2006/relationships/hyperlink" Target="https://m.edsoo.ru/7f4116e4" TargetMode="External"/><Relationship Id="rId46" Type="http://schemas.openxmlformats.org/officeDocument/2006/relationships/hyperlink" Target="https://resh.edu.ru/subject/43/1/" TargetMode="External"/><Relationship Id="rId67" Type="http://schemas.openxmlformats.org/officeDocument/2006/relationships/hyperlink" Target="https://resh.edu.ru/subject/43/1/" TargetMode="External"/><Relationship Id="rId116" Type="http://schemas.openxmlformats.org/officeDocument/2006/relationships/hyperlink" Target="https://resh.edu.ru/subject/lesson/3739/start/157640/" TargetMode="External"/><Relationship Id="rId137" Type="http://schemas.openxmlformats.org/officeDocument/2006/relationships/hyperlink" Target="https://resh.edu.ru/subject/lesson/3739/start/157640/" TargetMode="External"/><Relationship Id="rId158" Type="http://schemas.openxmlformats.org/officeDocument/2006/relationships/hyperlink" Target="https://resh.edu.ru/subject/lesson/3739/start/157640/" TargetMode="External"/><Relationship Id="rId272" Type="http://schemas.openxmlformats.org/officeDocument/2006/relationships/hyperlink" Target="https://m.edsoo.ru/f841d8ea" TargetMode="External"/><Relationship Id="rId20" Type="http://schemas.openxmlformats.org/officeDocument/2006/relationships/hyperlink" Target="https://resh.edu.ru/subject/lesson/6071/start/154856/" TargetMode="External"/><Relationship Id="rId41" Type="http://schemas.openxmlformats.org/officeDocument/2006/relationships/hyperlink" Target="https://m.edsoo.ru/7f412850" TargetMode="External"/><Relationship Id="rId62" Type="http://schemas.openxmlformats.org/officeDocument/2006/relationships/hyperlink" Target="https://resh.edu.ru/subject/43/1/" TargetMode="External"/><Relationship Id="rId83" Type="http://schemas.openxmlformats.org/officeDocument/2006/relationships/hyperlink" Target="https://resh.edu.ru/subject/43/1/" TargetMode="External"/><Relationship Id="rId88" Type="http://schemas.openxmlformats.org/officeDocument/2006/relationships/hyperlink" Target="https://resh.edu.ru/subject/43/1/" TargetMode="External"/><Relationship Id="rId111" Type="http://schemas.openxmlformats.org/officeDocument/2006/relationships/hyperlink" Target="https://resh.edu.ru/subject/lesson/3739/start/157640/" TargetMode="External"/><Relationship Id="rId132" Type="http://schemas.openxmlformats.org/officeDocument/2006/relationships/hyperlink" Target="https://resh.edu.ru/subject/lesson/5535/start/296107/" TargetMode="External"/><Relationship Id="rId153" Type="http://schemas.openxmlformats.org/officeDocument/2006/relationships/hyperlink" Target="https://resh.edu.ru/subject/lesson/3739/start/157640/" TargetMode="External"/><Relationship Id="rId174" Type="http://schemas.openxmlformats.org/officeDocument/2006/relationships/hyperlink" Target="https://resh.edu.ru/subject/lesson/5964/start/296045/" TargetMode="External"/><Relationship Id="rId179" Type="http://schemas.openxmlformats.org/officeDocument/2006/relationships/hyperlink" Target="https://m.edsoo.ru/f84123aa" TargetMode="External"/><Relationship Id="rId195" Type="http://schemas.openxmlformats.org/officeDocument/2006/relationships/hyperlink" Target="https://m.edsoo.ru/f840ebe2" TargetMode="External"/><Relationship Id="rId209" Type="http://schemas.openxmlformats.org/officeDocument/2006/relationships/hyperlink" Target="https://m.edsoo.ru/f8411dd8" TargetMode="External"/><Relationship Id="rId190" Type="http://schemas.openxmlformats.org/officeDocument/2006/relationships/hyperlink" Target="https://m.edsoo.ru/f840e41c" TargetMode="External"/><Relationship Id="rId204" Type="http://schemas.openxmlformats.org/officeDocument/2006/relationships/hyperlink" Target="https://m.edsoo.ru/f8410aa0" TargetMode="External"/><Relationship Id="rId220" Type="http://schemas.openxmlformats.org/officeDocument/2006/relationships/hyperlink" Target="https://m.edsoo.ru/f84140ba" TargetMode="External"/><Relationship Id="rId225" Type="http://schemas.openxmlformats.org/officeDocument/2006/relationships/hyperlink" Target="https://m.edsoo.ru/f8414d1c" TargetMode="External"/><Relationship Id="rId241" Type="http://schemas.openxmlformats.org/officeDocument/2006/relationships/hyperlink" Target="https://m.edsoo.ru/f8416cfc" TargetMode="External"/><Relationship Id="rId246" Type="http://schemas.openxmlformats.org/officeDocument/2006/relationships/hyperlink" Target="https://m.edsoo.ru/f8417f08" TargetMode="External"/><Relationship Id="rId267" Type="http://schemas.openxmlformats.org/officeDocument/2006/relationships/hyperlink" Target="https://m.edsoo.ru/f841c800" TargetMode="External"/><Relationship Id="rId15" Type="http://schemas.openxmlformats.org/officeDocument/2006/relationships/hyperlink" Target="https://resh.edu.ru/subject/lesson/5538/start/292072/" TargetMode="External"/><Relationship Id="rId36" Type="http://schemas.openxmlformats.org/officeDocument/2006/relationships/hyperlink" Target="https://m.edsoo.ru/7f412850" TargetMode="External"/><Relationship Id="rId57" Type="http://schemas.openxmlformats.org/officeDocument/2006/relationships/hyperlink" Target="https://resh.edu.ru/subject/43/1/" TargetMode="External"/><Relationship Id="rId106" Type="http://schemas.openxmlformats.org/officeDocument/2006/relationships/hyperlink" Target="https://resh.edu.ru/subject/43/1/" TargetMode="External"/><Relationship Id="rId127" Type="http://schemas.openxmlformats.org/officeDocument/2006/relationships/hyperlink" Target="https://resh.edu.ru/subject/lesson/3739/start/157640/" TargetMode="External"/><Relationship Id="rId262" Type="http://schemas.openxmlformats.org/officeDocument/2006/relationships/hyperlink" Target="https://m.edsoo.ru/f841b4aa" TargetMode="External"/><Relationship Id="rId283" Type="http://schemas.microsoft.com/office/2007/relationships/stylesWithEffects" Target="stylesWithEffects.xml"/><Relationship Id="rId10" Type="http://schemas.openxmlformats.org/officeDocument/2006/relationships/hyperlink" Target="https://resh.edu.ru/subject/43/1/" TargetMode="External"/><Relationship Id="rId31" Type="http://schemas.openxmlformats.org/officeDocument/2006/relationships/hyperlink" Target="https://m.edsoo.ru/7f4116e4" TargetMode="External"/><Relationship Id="rId52" Type="http://schemas.openxmlformats.org/officeDocument/2006/relationships/hyperlink" Target="https://resh.edu.ru/subject/43/1/" TargetMode="External"/><Relationship Id="rId73" Type="http://schemas.openxmlformats.org/officeDocument/2006/relationships/hyperlink" Target="https://resh.edu.ru/subject/43/1/" TargetMode="External"/><Relationship Id="rId78" Type="http://schemas.openxmlformats.org/officeDocument/2006/relationships/hyperlink" Target="https://resh.edu.ru/subject/43/1/" TargetMode="External"/><Relationship Id="rId94" Type="http://schemas.openxmlformats.org/officeDocument/2006/relationships/hyperlink" Target="https://resh.edu.ru/subject/43/1/" TargetMode="External"/><Relationship Id="rId99" Type="http://schemas.openxmlformats.org/officeDocument/2006/relationships/hyperlink" Target="https://resh.edu.ru/subject/43/1/" TargetMode="External"/><Relationship Id="rId101" Type="http://schemas.openxmlformats.org/officeDocument/2006/relationships/hyperlink" Target="https://resh.edu.ru/subject/43/1/" TargetMode="External"/><Relationship Id="rId122" Type="http://schemas.openxmlformats.org/officeDocument/2006/relationships/hyperlink" Target="https://resh.edu.ru/subject/lesson/3739/start/157640/" TargetMode="External"/><Relationship Id="rId143" Type="http://schemas.openxmlformats.org/officeDocument/2006/relationships/hyperlink" Target="https://resh.edu.ru/subject/lesson/5533/start/156764/" TargetMode="External"/><Relationship Id="rId148" Type="http://schemas.openxmlformats.org/officeDocument/2006/relationships/hyperlink" Target="https://resh.edu.ru/subject/lesson/3739/start/157640/" TargetMode="External"/><Relationship Id="rId164" Type="http://schemas.openxmlformats.org/officeDocument/2006/relationships/hyperlink" Target="https://resh.edu.ru/subject/lesson/3739/start/157640/" TargetMode="External"/><Relationship Id="rId169" Type="http://schemas.openxmlformats.org/officeDocument/2006/relationships/hyperlink" Target="https://resh.edu.ru/subject/lesson/5534/start/157260/" TargetMode="External"/><Relationship Id="rId185" Type="http://schemas.openxmlformats.org/officeDocument/2006/relationships/hyperlink" Target="https://m.edsoo.ru/f840d03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43/1/" TargetMode="External"/><Relationship Id="rId180" Type="http://schemas.openxmlformats.org/officeDocument/2006/relationships/hyperlink" Target="https://m.edsoo.ru/f840c7ca" TargetMode="External"/><Relationship Id="rId210" Type="http://schemas.openxmlformats.org/officeDocument/2006/relationships/hyperlink" Target="https://m.edsoo.ru/f8411c0c" TargetMode="External"/><Relationship Id="rId215" Type="http://schemas.openxmlformats.org/officeDocument/2006/relationships/hyperlink" Target="https://m.edsoo.ru/f8412896" TargetMode="External"/><Relationship Id="rId236" Type="http://schemas.openxmlformats.org/officeDocument/2006/relationships/hyperlink" Target="https://m.edsoo.ru/f8416306" TargetMode="External"/><Relationship Id="rId257" Type="http://schemas.openxmlformats.org/officeDocument/2006/relationships/hyperlink" Target="https://m.edsoo.ru/f8419c54" TargetMode="External"/><Relationship Id="rId278" Type="http://schemas.openxmlformats.org/officeDocument/2006/relationships/hyperlink" Target="https://m.edsoo.ru/f841d8ea" TargetMode="External"/><Relationship Id="rId26" Type="http://schemas.openxmlformats.org/officeDocument/2006/relationships/hyperlink" Target="https://m.edsoo.ru/7f4116e4" TargetMode="External"/><Relationship Id="rId231" Type="http://schemas.openxmlformats.org/officeDocument/2006/relationships/hyperlink" Target="https://m.edsoo.ru/f8414d1c" TargetMode="External"/><Relationship Id="rId252" Type="http://schemas.openxmlformats.org/officeDocument/2006/relationships/hyperlink" Target="https://m.edsoo.ru/f8414d1c" TargetMode="External"/><Relationship Id="rId273" Type="http://schemas.openxmlformats.org/officeDocument/2006/relationships/hyperlink" Target="https://m.edsoo.ru/f841d336" TargetMode="External"/><Relationship Id="rId47" Type="http://schemas.openxmlformats.org/officeDocument/2006/relationships/hyperlink" Target="https://resh.edu.ru/subject/43/1/" TargetMode="External"/><Relationship Id="rId68" Type="http://schemas.openxmlformats.org/officeDocument/2006/relationships/hyperlink" Target="https://resh.edu.ru/subject/43/1/" TargetMode="External"/><Relationship Id="rId89" Type="http://schemas.openxmlformats.org/officeDocument/2006/relationships/hyperlink" Target="https://resh.edu.ru/subject/43/1/" TargetMode="External"/><Relationship Id="rId112" Type="http://schemas.openxmlformats.org/officeDocument/2006/relationships/hyperlink" Target="https://resh.edu.ru/subject/lesson/3739/start/157640/" TargetMode="External"/><Relationship Id="rId133" Type="http://schemas.openxmlformats.org/officeDocument/2006/relationships/hyperlink" Target="https://resh.edu.ru/subject/lesson/4307/start/297812/" TargetMode="External"/><Relationship Id="rId154" Type="http://schemas.openxmlformats.org/officeDocument/2006/relationships/hyperlink" Target="https://resh.edu.ru/subject/lesson/5536/start/156857/" TargetMode="External"/><Relationship Id="rId175" Type="http://schemas.openxmlformats.org/officeDocument/2006/relationships/hyperlink" Target="https://m.edsoo.ru/f840c162" TargetMode="External"/><Relationship Id="rId196" Type="http://schemas.openxmlformats.org/officeDocument/2006/relationships/hyperlink" Target="https://m.edsoo.ru/f840ed90" TargetMode="External"/><Relationship Id="rId200" Type="http://schemas.openxmlformats.org/officeDocument/2006/relationships/hyperlink" Target="https://m.edsoo.ru/f84104ba" TargetMode="External"/><Relationship Id="rId16" Type="http://schemas.openxmlformats.org/officeDocument/2006/relationships/hyperlink" Target="https://resh.edu.ru/subject/lesson/6071/start/154856/" TargetMode="External"/><Relationship Id="rId221" Type="http://schemas.openxmlformats.org/officeDocument/2006/relationships/hyperlink" Target="https://m.edsoo.ru/f841380e" TargetMode="External"/><Relationship Id="rId242" Type="http://schemas.openxmlformats.org/officeDocument/2006/relationships/hyperlink" Target="https://m.edsoo.ru/f8416fae" TargetMode="External"/><Relationship Id="rId263" Type="http://schemas.openxmlformats.org/officeDocument/2006/relationships/hyperlink" Target="https://m.edsoo.ru/f841b4aa" TargetMode="External"/><Relationship Id="rId37" Type="http://schemas.openxmlformats.org/officeDocument/2006/relationships/hyperlink" Target="https://m.edsoo.ru/7f412850" TargetMode="External"/><Relationship Id="rId58" Type="http://schemas.openxmlformats.org/officeDocument/2006/relationships/hyperlink" Target="https://resh.edu.ru/subject/43/1/" TargetMode="External"/><Relationship Id="rId79" Type="http://schemas.openxmlformats.org/officeDocument/2006/relationships/hyperlink" Target="https://resh.edu.ru/subject/43/1/" TargetMode="External"/><Relationship Id="rId102" Type="http://schemas.openxmlformats.org/officeDocument/2006/relationships/hyperlink" Target="https://resh.edu.ru/subject/43/1/" TargetMode="External"/><Relationship Id="rId123" Type="http://schemas.openxmlformats.org/officeDocument/2006/relationships/hyperlink" Target="https://resh.edu.ru/subject/lesson/3739/start/157640/" TargetMode="External"/><Relationship Id="rId144" Type="http://schemas.openxmlformats.org/officeDocument/2006/relationships/hyperlink" Target="https://resh.edu.ru/subject/lesson/3739/start/157640/" TargetMode="External"/><Relationship Id="rId90" Type="http://schemas.openxmlformats.org/officeDocument/2006/relationships/hyperlink" Target="https://resh.edu.ru/subject/43/1/" TargetMode="External"/><Relationship Id="rId165" Type="http://schemas.openxmlformats.org/officeDocument/2006/relationships/hyperlink" Target="https://resh.edu.ru/subject/lesson/3739/start/157640/" TargetMode="External"/><Relationship Id="rId186" Type="http://schemas.openxmlformats.org/officeDocument/2006/relationships/hyperlink" Target="https://m.edsoo.ru/f840da26" TargetMode="External"/><Relationship Id="rId211" Type="http://schemas.openxmlformats.org/officeDocument/2006/relationships/hyperlink" Target="https://m.edsoo.ru/f84118a6" TargetMode="External"/><Relationship Id="rId232" Type="http://schemas.openxmlformats.org/officeDocument/2006/relationships/hyperlink" Target="https://m.edsoo.ru/f8415636" TargetMode="External"/><Relationship Id="rId253" Type="http://schemas.openxmlformats.org/officeDocument/2006/relationships/hyperlink" Target="https://m.edsoo.ru/f84185ac" TargetMode="External"/><Relationship Id="rId274" Type="http://schemas.openxmlformats.org/officeDocument/2006/relationships/hyperlink" Target="https://m.edsoo.ru/f841dc50" TargetMode="External"/><Relationship Id="rId27" Type="http://schemas.openxmlformats.org/officeDocument/2006/relationships/hyperlink" Target="https://m.edsoo.ru/7f4116e4" TargetMode="External"/><Relationship Id="rId48" Type="http://schemas.openxmlformats.org/officeDocument/2006/relationships/hyperlink" Target="https://resh.edu.ru/subject/43/1/" TargetMode="External"/><Relationship Id="rId69" Type="http://schemas.openxmlformats.org/officeDocument/2006/relationships/hyperlink" Target="https://resh.edu.ru/subject/43/1/" TargetMode="External"/><Relationship Id="rId113" Type="http://schemas.openxmlformats.org/officeDocument/2006/relationships/hyperlink" Target="https://resh.edu.ru/subject/lesson/3739/start/157640/" TargetMode="External"/><Relationship Id="rId134" Type="http://schemas.openxmlformats.org/officeDocument/2006/relationships/hyperlink" Target="https://resh.edu.ru/subject/lesson/4307/start/297812/" TargetMode="External"/><Relationship Id="rId80" Type="http://schemas.openxmlformats.org/officeDocument/2006/relationships/hyperlink" Target="https://resh.edu.ru/subject/43/1/" TargetMode="External"/><Relationship Id="rId155" Type="http://schemas.openxmlformats.org/officeDocument/2006/relationships/hyperlink" Target="https://resh.edu.ru/subject/lesson/3739/start/157640/" TargetMode="External"/><Relationship Id="rId176" Type="http://schemas.openxmlformats.org/officeDocument/2006/relationships/hyperlink" Target="https://m.edsoo.ru/f840f9fc" TargetMode="External"/><Relationship Id="rId197" Type="http://schemas.openxmlformats.org/officeDocument/2006/relationships/hyperlink" Target="https://m.edsoo.ru/f840ef2a" TargetMode="External"/><Relationship Id="rId201" Type="http://schemas.openxmlformats.org/officeDocument/2006/relationships/hyperlink" Target="https://m.edsoo.ru/f8410f78" TargetMode="External"/><Relationship Id="rId222" Type="http://schemas.openxmlformats.org/officeDocument/2006/relationships/hyperlink" Target="https://m.edsoo.ru/f8414d1c" TargetMode="External"/><Relationship Id="rId243" Type="http://schemas.openxmlformats.org/officeDocument/2006/relationships/hyperlink" Target="https://m.edsoo.ru/f8414d1c" TargetMode="External"/><Relationship Id="rId264" Type="http://schemas.openxmlformats.org/officeDocument/2006/relationships/hyperlink" Target="https://m.edsoo.ru/f84185ac" TargetMode="External"/><Relationship Id="rId17" Type="http://schemas.openxmlformats.org/officeDocument/2006/relationships/hyperlink" Target="https://resh.edu.ru/subject/lesson/3739/start/157640/" TargetMode="External"/><Relationship Id="rId38" Type="http://schemas.openxmlformats.org/officeDocument/2006/relationships/hyperlink" Target="https://m.edsoo.ru/7f412850" TargetMode="External"/><Relationship Id="rId59" Type="http://schemas.openxmlformats.org/officeDocument/2006/relationships/hyperlink" Target="https://resh.edu.ru/subject/43/1/" TargetMode="External"/><Relationship Id="rId103" Type="http://schemas.openxmlformats.org/officeDocument/2006/relationships/hyperlink" Target="https://resh.edu.ru/subject/43/1/" TargetMode="External"/><Relationship Id="rId124" Type="http://schemas.openxmlformats.org/officeDocument/2006/relationships/hyperlink" Target="https://resh.edu.ru/subject/lesson/3739/start/157640/" TargetMode="External"/><Relationship Id="rId70" Type="http://schemas.openxmlformats.org/officeDocument/2006/relationships/hyperlink" Target="https://resh.edu.ru/subject/43/1/" TargetMode="External"/><Relationship Id="rId91" Type="http://schemas.openxmlformats.org/officeDocument/2006/relationships/hyperlink" Target="https://resh.edu.ru/subject/43/1/" TargetMode="External"/><Relationship Id="rId145" Type="http://schemas.openxmlformats.org/officeDocument/2006/relationships/hyperlink" Target="https://resh.edu.ru/subject/lesson/3739/start/157640/" TargetMode="External"/><Relationship Id="rId166" Type="http://schemas.openxmlformats.org/officeDocument/2006/relationships/hyperlink" Target="https://resh.edu.ru/subject/lesson/6010/conspect/190574/" TargetMode="External"/><Relationship Id="rId187" Type="http://schemas.openxmlformats.org/officeDocument/2006/relationships/hyperlink" Target="https://m.edsoo.ru/f840df26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f84112c0" TargetMode="External"/><Relationship Id="rId233" Type="http://schemas.openxmlformats.org/officeDocument/2006/relationships/hyperlink" Target="https://m.edsoo.ru/f8418dc2" TargetMode="External"/><Relationship Id="rId254" Type="http://schemas.openxmlformats.org/officeDocument/2006/relationships/hyperlink" Target="https://m.edsoo.ru/f84185ac" TargetMode="External"/><Relationship Id="rId28" Type="http://schemas.openxmlformats.org/officeDocument/2006/relationships/hyperlink" Target="https://m.edsoo.ru/7f4116e4" TargetMode="External"/><Relationship Id="rId49" Type="http://schemas.openxmlformats.org/officeDocument/2006/relationships/hyperlink" Target="https://resh.edu.ru/subject/43/1/" TargetMode="External"/><Relationship Id="rId114" Type="http://schemas.openxmlformats.org/officeDocument/2006/relationships/hyperlink" Target="https://resh.edu.ru/subject/lesson/3739/start/157640/" TargetMode="External"/><Relationship Id="rId275" Type="http://schemas.openxmlformats.org/officeDocument/2006/relationships/hyperlink" Target="https://m.edsoo.ru/f841d8ea" TargetMode="External"/><Relationship Id="rId60" Type="http://schemas.openxmlformats.org/officeDocument/2006/relationships/hyperlink" Target="https://resh.edu.ru/subject/43/1/" TargetMode="External"/><Relationship Id="rId81" Type="http://schemas.openxmlformats.org/officeDocument/2006/relationships/hyperlink" Target="https://resh.edu.ru/subject/43/1/" TargetMode="External"/><Relationship Id="rId135" Type="http://schemas.openxmlformats.org/officeDocument/2006/relationships/hyperlink" Target="https://resh.edu.ru/subject/lesson/5533/start/156764/" TargetMode="External"/><Relationship Id="rId156" Type="http://schemas.openxmlformats.org/officeDocument/2006/relationships/hyperlink" Target="https://resh.edu.ru/subject/lesson/3739/start/157640/" TargetMode="External"/><Relationship Id="rId177" Type="http://schemas.openxmlformats.org/officeDocument/2006/relationships/hyperlink" Target="https://m.edsoo.ru/f840ff74" TargetMode="External"/><Relationship Id="rId198" Type="http://schemas.openxmlformats.org/officeDocument/2006/relationships/hyperlink" Target="https://m.edsoo.ru/f840fde4" TargetMode="External"/><Relationship Id="rId202" Type="http://schemas.openxmlformats.org/officeDocument/2006/relationships/hyperlink" Target="https://m.edsoo.ru/f84116c6" TargetMode="External"/><Relationship Id="rId223" Type="http://schemas.openxmlformats.org/officeDocument/2006/relationships/hyperlink" Target="https://m.edsoo.ru/f8414d1c" TargetMode="External"/><Relationship Id="rId244" Type="http://schemas.openxmlformats.org/officeDocument/2006/relationships/hyperlink" Target="https://m.edsoo.ru/f8417b3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16716</Words>
  <Characters>95282</Characters>
  <Application>Microsoft Office Word</Application>
  <DocSecurity>0</DocSecurity>
  <Lines>794</Lines>
  <Paragraphs>223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17</cp:revision>
  <dcterms:created xsi:type="dcterms:W3CDTF">2023-10-17T16:50:00Z</dcterms:created>
  <dcterms:modified xsi:type="dcterms:W3CDTF">2023-11-08T17:50:00Z</dcterms:modified>
</cp:coreProperties>
</file>