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A63" w:rsidRPr="00DC007D" w:rsidRDefault="00DC007D">
      <w:pPr>
        <w:spacing w:after="0"/>
        <w:ind w:left="120"/>
        <w:jc w:val="center"/>
        <w:rPr>
          <w:lang w:val="ru-RU"/>
        </w:rPr>
      </w:pPr>
      <w:bookmarkStart w:id="0" w:name="block-3758911"/>
      <w:r w:rsidRPr="00DC007D">
        <w:rPr>
          <w:rFonts w:ascii="Times New Roman" w:hAnsi="Times New Roman"/>
          <w:color w:val="000000"/>
          <w:sz w:val="28"/>
          <w:lang w:val="ru-RU"/>
        </w:rPr>
        <w:t>​</w:t>
      </w:r>
      <w:r w:rsidRPr="00DC007D">
        <w:rPr>
          <w:rFonts w:ascii="Times New Roman" w:hAnsi="Times New Roman"/>
          <w:b/>
          <w:color w:val="000000"/>
          <w:sz w:val="28"/>
          <w:lang w:val="ru-RU"/>
        </w:rPr>
        <w:t>‌ ‌</w:t>
      </w:r>
      <w:r w:rsidRPr="00DC007D">
        <w:rPr>
          <w:rFonts w:ascii="Times New Roman" w:hAnsi="Times New Roman"/>
          <w:color w:val="000000"/>
          <w:sz w:val="28"/>
          <w:lang w:val="ru-RU"/>
        </w:rPr>
        <w:t>​</w:t>
      </w:r>
    </w:p>
    <w:p w:rsidR="00FC3A63" w:rsidRPr="00DC007D" w:rsidRDefault="008A2A3D">
      <w:pPr>
        <w:spacing w:after="0"/>
        <w:ind w:left="120"/>
        <w:rPr>
          <w:lang w:val="ru-RU"/>
        </w:rPr>
      </w:pPr>
      <w:r>
        <w:rPr>
          <w:noProof/>
          <w:lang w:val="ru-RU" w:eastAsia="ru-RU"/>
        </w:rPr>
        <w:drawing>
          <wp:inline distT="0" distB="0" distL="0" distR="0">
            <wp:extent cx="5940425" cy="817216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172161"/>
                    </a:xfrm>
                    <a:prstGeom prst="rect">
                      <a:avLst/>
                    </a:prstGeom>
                    <a:noFill/>
                    <a:ln w="9525">
                      <a:noFill/>
                      <a:miter lim="800000"/>
                      <a:headEnd/>
                      <a:tailEnd/>
                    </a:ln>
                  </pic:spPr>
                </pic:pic>
              </a:graphicData>
            </a:graphic>
          </wp:inline>
        </w:drawing>
      </w:r>
    </w:p>
    <w:p w:rsidR="00FC3A63" w:rsidRPr="00DC007D" w:rsidRDefault="00FC3A63">
      <w:pPr>
        <w:rPr>
          <w:lang w:val="ru-RU"/>
        </w:rPr>
        <w:sectPr w:rsidR="00FC3A63" w:rsidRPr="00DC007D">
          <w:pgSz w:w="11906" w:h="16383"/>
          <w:pgMar w:top="1134" w:right="850" w:bottom="1134" w:left="1701" w:header="720" w:footer="720" w:gutter="0"/>
          <w:cols w:space="720"/>
        </w:sectPr>
      </w:pPr>
    </w:p>
    <w:p w:rsidR="00FC3A63" w:rsidRPr="00DC007D" w:rsidRDefault="00DC007D">
      <w:pPr>
        <w:spacing w:after="0" w:line="264" w:lineRule="auto"/>
        <w:ind w:left="120"/>
        <w:jc w:val="both"/>
        <w:rPr>
          <w:lang w:val="ru-RU"/>
        </w:rPr>
      </w:pPr>
      <w:bookmarkStart w:id="1" w:name="block-3758913"/>
      <w:bookmarkEnd w:id="0"/>
      <w:r w:rsidRPr="00DC007D">
        <w:rPr>
          <w:rFonts w:ascii="Times New Roman" w:hAnsi="Times New Roman"/>
          <w:b/>
          <w:color w:val="000000"/>
          <w:sz w:val="28"/>
          <w:lang w:val="ru-RU"/>
        </w:rPr>
        <w:lastRenderedPageBreak/>
        <w:t>ПОЯСНИТЕЛЬНАЯ ЗАПИСКА</w:t>
      </w:r>
    </w:p>
    <w:p w:rsidR="00FC3A63" w:rsidRPr="00DC007D" w:rsidRDefault="00FC3A63">
      <w:pPr>
        <w:spacing w:after="0" w:line="264" w:lineRule="auto"/>
        <w:ind w:left="120"/>
        <w:jc w:val="both"/>
        <w:rPr>
          <w:lang w:val="ru-RU"/>
        </w:rPr>
      </w:pP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DC007D">
        <w:rPr>
          <w:rFonts w:ascii="Calibri" w:hAnsi="Calibri"/>
          <w:color w:val="000000"/>
          <w:sz w:val="28"/>
          <w:lang w:val="ru-RU"/>
        </w:rPr>
        <w:t xml:space="preserve">– </w:t>
      </w:r>
      <w:r w:rsidRPr="00DC007D">
        <w:rPr>
          <w:rFonts w:ascii="Times New Roman" w:hAnsi="Times New Roman"/>
          <w:color w:val="000000"/>
          <w:sz w:val="28"/>
          <w:lang w:val="ru-RU"/>
        </w:rPr>
        <w:t>целое», «больше</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меньше», «равно</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w:t>
      </w:r>
      <w:bookmarkStart w:id="2" w:name="bc284a2b-8dc7-47b2-bec2-e0e566c832dd"/>
      <w:r w:rsidRPr="00DC007D">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sidRPr="00DC007D">
        <w:rPr>
          <w:rFonts w:ascii="Times New Roman" w:hAnsi="Times New Roman"/>
          <w:color w:val="000000"/>
          <w:sz w:val="28"/>
          <w:lang w:val="ru-RU"/>
        </w:rPr>
        <w:t>‌‌</w:t>
      </w:r>
    </w:p>
    <w:p w:rsidR="00FC3A63" w:rsidRPr="00DC007D" w:rsidRDefault="00FC3A63">
      <w:pPr>
        <w:rPr>
          <w:lang w:val="ru-RU"/>
        </w:rPr>
        <w:sectPr w:rsidR="00FC3A63" w:rsidRPr="00DC007D">
          <w:pgSz w:w="11906" w:h="16383"/>
          <w:pgMar w:top="1134" w:right="850" w:bottom="1134" w:left="1701" w:header="720" w:footer="720" w:gutter="0"/>
          <w:cols w:space="720"/>
        </w:sectPr>
      </w:pPr>
    </w:p>
    <w:p w:rsidR="00FC3A63" w:rsidRPr="00DC007D" w:rsidRDefault="00DC007D">
      <w:pPr>
        <w:spacing w:after="0" w:line="264" w:lineRule="auto"/>
        <w:ind w:left="120"/>
        <w:jc w:val="both"/>
        <w:rPr>
          <w:lang w:val="ru-RU"/>
        </w:rPr>
      </w:pPr>
      <w:bookmarkStart w:id="3" w:name="block-3758906"/>
      <w:bookmarkEnd w:id="1"/>
      <w:r w:rsidRPr="00DC007D">
        <w:rPr>
          <w:rFonts w:ascii="Times New Roman" w:hAnsi="Times New Roman"/>
          <w:b/>
          <w:color w:val="000000"/>
          <w:sz w:val="28"/>
          <w:lang w:val="ru-RU"/>
        </w:rPr>
        <w:lastRenderedPageBreak/>
        <w:t>СОДЕРЖАНИЕ ОБУЧЕНИЯ</w:t>
      </w:r>
    </w:p>
    <w:p w:rsidR="00FC3A63" w:rsidRPr="00DC007D" w:rsidRDefault="00FC3A63">
      <w:pPr>
        <w:spacing w:after="0" w:line="264" w:lineRule="auto"/>
        <w:ind w:left="120"/>
        <w:jc w:val="both"/>
        <w:rPr>
          <w:lang w:val="ru-RU"/>
        </w:rPr>
      </w:pP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b/>
          <w:color w:val="000000"/>
          <w:sz w:val="28"/>
          <w:lang w:val="ru-RU"/>
        </w:rPr>
        <w:t>1 КЛАСС</w:t>
      </w:r>
    </w:p>
    <w:p w:rsidR="00FC3A63" w:rsidRPr="00DC007D" w:rsidRDefault="00FC3A63">
      <w:pPr>
        <w:spacing w:after="0" w:line="264" w:lineRule="auto"/>
        <w:ind w:left="120"/>
        <w:jc w:val="both"/>
        <w:rPr>
          <w:lang w:val="ru-RU"/>
        </w:rPr>
      </w:pP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Числа и величины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Арифметические действия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Текстовые задачи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Пространственные отношения и геометрические фигуры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справа», «сверху</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 xml:space="preserve">снизу», «между».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Математическая информация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наблюдать математические объекты (числа, величины) в окружающем мире;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обнаруживать общее и различное в записи арифметических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наблюдать действие измерительных приборов;</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сравнивать два объекта, два числа;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распределять объекты на группы по заданному основанию;</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копировать изученные фигуры, рисовать от руки по собственному замыслу;</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приводить примеры чисел, геометрических фигур;</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соблюдать последовательность при количественном и порядковом счёте.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читать таблицу, извлекать информацию, представленную в табличной форме.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комментировать ход сравнения двух объектов;</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различать и использовать математические знаки;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строить предложения относительно заданного набора объектов.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принимать учебную задачу, удерживать её в процессе деятельности;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действовать в соответствии с предложенным образцом, инструкцией;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Совместная деятельность способствует формированию умений: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b/>
          <w:color w:val="000000"/>
          <w:sz w:val="28"/>
          <w:lang w:val="ru-RU"/>
        </w:rPr>
        <w:t>2 КЛАСС</w:t>
      </w:r>
    </w:p>
    <w:p w:rsidR="00FC3A63" w:rsidRPr="00DC007D" w:rsidRDefault="00FC3A63">
      <w:pPr>
        <w:spacing w:after="0" w:line="264" w:lineRule="auto"/>
        <w:ind w:left="120"/>
        <w:jc w:val="both"/>
        <w:rPr>
          <w:lang w:val="ru-RU"/>
        </w:rPr>
      </w:pP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Числа и величины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Арифметические действия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DC007D">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Текстовые задачи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Пространственные отношения и геометрические фигуры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Математическая информация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наблюдать математические отношения (часть – целое, больше – меньше) в окружающем мире;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обнаруживать модели геометрических фигур в окружающем мире;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вести поиск различных решений задачи (расчётной, с геометрическим содержанием);</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подбирать примеры, подтверждающие суждение, вывод, ответ.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дополнять модели (схемы, изображения) готовыми числовыми данными.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комментировать ход вычислений;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объяснять выбор величины, соответствующей ситуации измерения;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составлять текстовую задачу с заданным отношением (готовым решением) по образцу;</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называть числа, величины, геометрические фигуры, обладающие заданным свойством;</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записывать, читать число, числовое выражение;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конструировать утверждения с использованием слов «каждый», «все».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находить с помощью учителя причину возникшей ошибки или затруднения.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умения совместной деятельности: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совместно с учителем оценивать результаты выполнения общей работы.</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b/>
          <w:color w:val="000000"/>
          <w:sz w:val="28"/>
          <w:lang w:val="ru-RU"/>
        </w:rPr>
        <w:lastRenderedPageBreak/>
        <w:t>3 КЛАСС</w:t>
      </w:r>
    </w:p>
    <w:p w:rsidR="00FC3A63" w:rsidRPr="00DC007D" w:rsidRDefault="00FC3A63">
      <w:pPr>
        <w:spacing w:after="0" w:line="264" w:lineRule="auto"/>
        <w:ind w:left="120"/>
        <w:jc w:val="both"/>
        <w:rPr>
          <w:lang w:val="ru-RU"/>
        </w:rPr>
      </w:pP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Числа и величины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легче на…», «тяжелее</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 xml:space="preserve">легче в…».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Стоимость (единицы – рубль, копейка), установление отношения «дороже</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дешевле на…», «дороже</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Время (единица времени – секунда), установление отношения «быстрее</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медленнее на…», «быстрее</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Арифметические действия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Письменное сложение, вычитание чисел в пределах 1000. Действия с числами 0 и 1.</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Переместительное, сочетательное свойства сложения, умножения при вычислениях.</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Нахождение неизвестного компонента арифметического действия.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Однородные величины: сложение и вычитание. </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Текстовые задачи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меньше на…», «больше</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Пространственные отношения и геометрические фигуры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Периметр многоугольника: измерение, вычисление, запись равенства.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Математическая информация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Классификация объектов по двум признакам.</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выбирать приём вычисления, выполнения действия;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конструировать геометрические фигуры;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прикидывать размеры фигуры, её элементов;</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понимать смысл зависимостей и математических отношений, описанных в задаче;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различать и использовать разные приёмы и алгоритмы вычисления;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соотносить начало, окончание, продолжительность события в практической ситуации;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моделировать предложенную практическую ситуацию;</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устанавливать последовательность событий, действий сюжета текстовой задачи.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читать информацию, представленную в разных формах;</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заполнять таблицы сложения и умножения, дополнять данными чертёж;</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устанавливать соответствие между различными записями решения задачи;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использовать математическую терминологию для описания отношений и зависимостей;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строить речевые высказывания для решения задач, составлять текстовую задачу;</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объяснять на примерах отношения «больше</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меньше на…», «больше</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меньше в…», «равно»;</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использовать математическую символику для составления числовых выражений;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участвовать в обсуждении ошибок в ходе и результате выполнения вычисления.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проверять ход и результат выполнения действия;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вести поиск ошибок, характеризовать их и исправлять;</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формулировать ответ (вывод), подтверждать его объяснением, расчётами;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умения совместной деятельности: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выполнять совместно прикидку и оценку результата выполнения общей работы.</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b/>
          <w:color w:val="000000"/>
          <w:sz w:val="28"/>
          <w:lang w:val="ru-RU"/>
        </w:rPr>
        <w:t>4 КЛАСС</w:t>
      </w:r>
    </w:p>
    <w:p w:rsidR="00FC3A63" w:rsidRPr="00DC007D" w:rsidRDefault="00FC3A63">
      <w:pPr>
        <w:spacing w:after="0" w:line="264" w:lineRule="auto"/>
        <w:ind w:left="120"/>
        <w:jc w:val="both"/>
        <w:rPr>
          <w:lang w:val="ru-RU"/>
        </w:rPr>
      </w:pP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Числа и величины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Величины: сравнение объектов по массе, длине, площади, вместимости.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Единицы массы (</w:t>
      </w:r>
      <w:r w:rsidRPr="00DC007D">
        <w:rPr>
          <w:rFonts w:ascii="Times New Roman" w:hAnsi="Times New Roman"/>
          <w:color w:val="333333"/>
          <w:sz w:val="28"/>
          <w:lang w:val="ru-RU"/>
        </w:rPr>
        <w:t>центнер, тонна)</w:t>
      </w:r>
      <w:r w:rsidRPr="00DC007D">
        <w:rPr>
          <w:rFonts w:ascii="Times New Roman" w:hAnsi="Times New Roman"/>
          <w:color w:val="000000"/>
          <w:sz w:val="28"/>
          <w:lang w:val="ru-RU"/>
        </w:rPr>
        <w:t>и соотношения между ними.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Единицы времени (сутки, неделя, месяц, год, век), соотношения между ними.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Доля величины времени, массы, длины.</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lastRenderedPageBreak/>
        <w:t>Арифметические действия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Умножение и деление величины на однозначное число.</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Текстовые задачи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Пространственные отношения и геометрические фигуры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Наглядные представления о симметрии.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Периметр, площадь фигуры, составленной из двух </w:t>
      </w:r>
      <w:r w:rsidRPr="00DC007D">
        <w:rPr>
          <w:rFonts w:ascii="Calibri" w:hAnsi="Calibri"/>
          <w:color w:val="000000"/>
          <w:sz w:val="28"/>
          <w:lang w:val="ru-RU"/>
        </w:rPr>
        <w:t xml:space="preserve">– </w:t>
      </w:r>
      <w:r w:rsidRPr="00DC007D">
        <w:rPr>
          <w:rFonts w:ascii="Times New Roman" w:hAnsi="Times New Roman"/>
          <w:color w:val="000000"/>
          <w:sz w:val="28"/>
          <w:lang w:val="ru-RU"/>
        </w:rPr>
        <w:t>трёх прямоугольников (квадратов).</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Математическая информация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Алгоритмы решения изученных учебных и практических задач.</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обнаруживать модели изученных геометрических фигур в окружающем мире;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классифицировать объекты по 1–2 выбранным признакам;</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представлять информацию в разных формах;</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извлекать и интерпретировать информацию, представленную в таблице, на диаграмме;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конструировать, читать числовое выражение;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описывать практическую ситуацию с использованием изученной терминологии;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составлять инструкцию, записывать рассуждение;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самостоятельно выполнять прикидку и оценку результата измерений;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исправлять, прогнозировать ошибки и трудности в решении учебной задачи.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 обучающегося будут сформированы следующие умения совместной деятельности: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DC007D">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C3A63" w:rsidRPr="00DC007D" w:rsidRDefault="00FC3A63">
      <w:pPr>
        <w:rPr>
          <w:lang w:val="ru-RU"/>
        </w:rPr>
        <w:sectPr w:rsidR="00FC3A63" w:rsidRPr="00DC007D">
          <w:pgSz w:w="11906" w:h="16383"/>
          <w:pgMar w:top="1134" w:right="850" w:bottom="1134" w:left="1701" w:header="720" w:footer="720" w:gutter="0"/>
          <w:cols w:space="720"/>
        </w:sectPr>
      </w:pPr>
    </w:p>
    <w:p w:rsidR="00FC3A63" w:rsidRPr="00DC007D" w:rsidRDefault="00DC007D">
      <w:pPr>
        <w:spacing w:after="0" w:line="264" w:lineRule="auto"/>
        <w:ind w:left="120"/>
        <w:jc w:val="both"/>
        <w:rPr>
          <w:lang w:val="ru-RU"/>
        </w:rPr>
      </w:pPr>
      <w:bookmarkStart w:id="4" w:name="block-3758907"/>
      <w:bookmarkEnd w:id="3"/>
      <w:r w:rsidRPr="00DC007D">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b/>
          <w:color w:val="000000"/>
          <w:sz w:val="28"/>
          <w:lang w:val="ru-RU"/>
        </w:rPr>
        <w:t>ЛИЧНОСТНЫЕ РЕЗУЛЬТАТЫ</w:t>
      </w:r>
    </w:p>
    <w:p w:rsidR="00FC3A63" w:rsidRPr="00DC007D" w:rsidRDefault="00FC3A63">
      <w:pPr>
        <w:spacing w:after="0" w:line="264" w:lineRule="auto"/>
        <w:ind w:left="120"/>
        <w:jc w:val="both"/>
        <w:rPr>
          <w:lang w:val="ru-RU"/>
        </w:rPr>
      </w:pP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осваивать навыки организации безопасного поведения в информационной среде;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b/>
          <w:color w:val="000000"/>
          <w:sz w:val="28"/>
          <w:lang w:val="ru-RU"/>
        </w:rPr>
        <w:t>МЕТАПРЕДМЕТНЫЕ РЕЗУЛЬТАТЫ</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b/>
          <w:color w:val="000000"/>
          <w:sz w:val="28"/>
          <w:lang w:val="ru-RU"/>
        </w:rPr>
        <w:t>Познавательные универсальные учебные действия</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Базовые логические действия: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DC007D">
        <w:rPr>
          <w:rFonts w:ascii="Calibri" w:hAnsi="Calibri"/>
          <w:color w:val="000000"/>
          <w:sz w:val="28"/>
          <w:lang w:val="ru-RU"/>
        </w:rPr>
        <w:t xml:space="preserve">– </w:t>
      </w:r>
      <w:r w:rsidRPr="00DC007D">
        <w:rPr>
          <w:rFonts w:ascii="Times New Roman" w:hAnsi="Times New Roman"/>
          <w:color w:val="000000"/>
          <w:sz w:val="28"/>
          <w:lang w:val="ru-RU"/>
        </w:rPr>
        <w:t>целое», «причина</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 xml:space="preserve">следствие», </w:t>
      </w:r>
      <w:r w:rsidRPr="00DC007D">
        <w:rPr>
          <w:rFonts w:ascii="Calibri" w:hAnsi="Calibri"/>
          <w:color w:val="000000"/>
          <w:sz w:val="28"/>
          <w:lang w:val="ru-RU"/>
        </w:rPr>
        <w:t>«</w:t>
      </w:r>
      <w:r w:rsidRPr="00DC007D">
        <w:rPr>
          <w:rFonts w:ascii="Times New Roman" w:hAnsi="Times New Roman"/>
          <w:color w:val="000000"/>
          <w:sz w:val="28"/>
          <w:lang w:val="ru-RU"/>
        </w:rPr>
        <w:t>протяжённость</w:t>
      </w:r>
      <w:r w:rsidRPr="00DC007D">
        <w:rPr>
          <w:rFonts w:ascii="Calibri" w:hAnsi="Calibri"/>
          <w:color w:val="000000"/>
          <w:sz w:val="28"/>
          <w:lang w:val="ru-RU"/>
        </w:rPr>
        <w:t>»</w:t>
      </w:r>
      <w:r w:rsidRPr="00DC007D">
        <w:rPr>
          <w:rFonts w:ascii="Times New Roman" w:hAnsi="Times New Roman"/>
          <w:color w:val="000000"/>
          <w:sz w:val="28"/>
          <w:lang w:val="ru-RU"/>
        </w:rPr>
        <w:t>);</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Базовые исследовательские действия: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применять изученные методы познания (измерение, моделирование, перебор вариантов).</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Работа с информацией: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b/>
          <w:color w:val="000000"/>
          <w:sz w:val="28"/>
          <w:lang w:val="ru-RU"/>
        </w:rPr>
        <w:t>Коммуникативные универсальные учебные действия</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Общение: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конструировать утверждения, проверять их истинность;</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комментировать процесс вычисления, построения, решения;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объяснять полученный ответ с использованием изученной терминологии;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самостоятельно составлять тексты заданий, аналогичные типовым изученным.</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b/>
          <w:color w:val="000000"/>
          <w:sz w:val="28"/>
          <w:lang w:val="ru-RU"/>
        </w:rPr>
        <w:t>Регулятивные универсальные учебные действия</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Самоорганизация: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планировать действия по решению учебной задачи для получения результата;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Самоконтроль (рефлексия):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осуществлять контроль процесса и результата своей деятельности;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выбирать и при необходимости корректировать способы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оценивать рациональность своих действий, давать им качественную характеристику.</w:t>
      </w:r>
    </w:p>
    <w:p w:rsidR="00FC3A63" w:rsidRPr="00DC007D" w:rsidRDefault="00DC007D">
      <w:pPr>
        <w:spacing w:after="0" w:line="264" w:lineRule="auto"/>
        <w:ind w:firstLine="600"/>
        <w:jc w:val="both"/>
        <w:rPr>
          <w:lang w:val="ru-RU"/>
        </w:rPr>
      </w:pPr>
      <w:r w:rsidRPr="00DC007D">
        <w:rPr>
          <w:rFonts w:ascii="Times New Roman" w:hAnsi="Times New Roman"/>
          <w:b/>
          <w:color w:val="000000"/>
          <w:sz w:val="28"/>
          <w:lang w:val="ru-RU"/>
        </w:rPr>
        <w:t>Совместная деятельность:</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DC007D">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b/>
          <w:color w:val="000000"/>
          <w:sz w:val="28"/>
          <w:lang w:val="ru-RU"/>
        </w:rPr>
        <w:t>ПРЕДМЕТНЫЕ РЕЗУЛЬТАТЫ</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color w:val="000000"/>
          <w:sz w:val="28"/>
          <w:lang w:val="ru-RU"/>
        </w:rPr>
        <w:t>К концу обучения в</w:t>
      </w:r>
      <w:r w:rsidRPr="00DC007D">
        <w:rPr>
          <w:rFonts w:ascii="Times New Roman" w:hAnsi="Times New Roman"/>
          <w:b/>
          <w:color w:val="000000"/>
          <w:sz w:val="28"/>
          <w:lang w:val="ru-RU"/>
        </w:rPr>
        <w:t xml:space="preserve"> 1 классе</w:t>
      </w:r>
      <w:r w:rsidRPr="00DC007D">
        <w:rPr>
          <w:rFonts w:ascii="Times New Roman" w:hAnsi="Times New Roman"/>
          <w:color w:val="000000"/>
          <w:sz w:val="28"/>
          <w:lang w:val="ru-RU"/>
        </w:rPr>
        <w:t xml:space="preserve"> у обучающегося будут сформированы следующие умения: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читать, записывать, сравнивать, упорядочивать числа от 0 до 20;</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пересчитывать различные объекты, устанавливать порядковый номер объекта;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числа, большее или меньшее данного числа на заданное число;</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DC007D">
        <w:rPr>
          <w:rFonts w:ascii="Calibri" w:hAnsi="Calibri"/>
          <w:color w:val="000000"/>
          <w:sz w:val="28"/>
          <w:lang w:val="ru-RU"/>
        </w:rPr>
        <w:t xml:space="preserve">– </w:t>
      </w:r>
      <w:r w:rsidRPr="00DC007D">
        <w:rPr>
          <w:rFonts w:ascii="Times New Roman" w:hAnsi="Times New Roman"/>
          <w:color w:val="000000"/>
          <w:sz w:val="28"/>
          <w:lang w:val="ru-RU"/>
        </w:rPr>
        <w:t>короче», «выше</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ниже», «шире</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уже»;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измерять длину отрезка (в см), чертить отрезок заданной длины;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различать число и цифру;</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устанавливать между объектами соотношения: «слева</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справа», «спереди</w:t>
      </w:r>
      <w:r w:rsidRPr="00DC007D">
        <w:rPr>
          <w:rFonts w:ascii="Times New Roman" w:hAnsi="Times New Roman"/>
          <w:color w:val="333333"/>
          <w:sz w:val="28"/>
          <w:lang w:val="ru-RU"/>
        </w:rPr>
        <w:t xml:space="preserve"> – </w:t>
      </w:r>
      <w:r w:rsidRPr="00DC007D">
        <w:rPr>
          <w:rFonts w:ascii="Times New Roman" w:hAnsi="Times New Roman"/>
          <w:color w:val="000000"/>
          <w:sz w:val="28"/>
          <w:lang w:val="ru-RU"/>
        </w:rPr>
        <w:t xml:space="preserve">сзади», </w:t>
      </w:r>
      <w:r w:rsidRPr="00DC007D">
        <w:rPr>
          <w:rFonts w:ascii="Times New Roman" w:hAnsi="Times New Roman"/>
          <w:color w:val="333333"/>
          <w:sz w:val="28"/>
          <w:lang w:val="ru-RU"/>
        </w:rPr>
        <w:t>«</w:t>
      </w:r>
      <w:r w:rsidRPr="00DC007D">
        <w:rPr>
          <w:rFonts w:ascii="Times New Roman" w:hAnsi="Times New Roman"/>
          <w:color w:val="000000"/>
          <w:sz w:val="28"/>
          <w:lang w:val="ru-RU"/>
        </w:rPr>
        <w:t>между</w:t>
      </w:r>
      <w:r w:rsidRPr="00DC007D">
        <w:rPr>
          <w:rFonts w:ascii="Times New Roman" w:hAnsi="Times New Roman"/>
          <w:color w:val="333333"/>
          <w:sz w:val="28"/>
          <w:lang w:val="ru-RU"/>
        </w:rPr>
        <w:t>»</w:t>
      </w:r>
      <w:r w:rsidRPr="00DC007D">
        <w:rPr>
          <w:rFonts w:ascii="Times New Roman" w:hAnsi="Times New Roman"/>
          <w:color w:val="000000"/>
          <w:sz w:val="28"/>
          <w:lang w:val="ru-RU"/>
        </w:rPr>
        <w:t>;</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сравнивать два объекта (числа, геометрические фигуры);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распределять объекты на две группы по заданному основанию.</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color w:val="000000"/>
          <w:sz w:val="28"/>
          <w:lang w:val="ru-RU"/>
        </w:rPr>
        <w:t>К концу обучения во</w:t>
      </w:r>
      <w:r w:rsidRPr="00DC007D">
        <w:rPr>
          <w:rFonts w:ascii="Times New Roman" w:hAnsi="Times New Roman"/>
          <w:b/>
          <w:i/>
          <w:color w:val="000000"/>
          <w:sz w:val="28"/>
          <w:lang w:val="ru-RU"/>
        </w:rPr>
        <w:t xml:space="preserve"> </w:t>
      </w:r>
      <w:r w:rsidRPr="00DC007D">
        <w:rPr>
          <w:rFonts w:ascii="Times New Roman" w:hAnsi="Times New Roman"/>
          <w:b/>
          <w:color w:val="000000"/>
          <w:sz w:val="28"/>
          <w:lang w:val="ru-RU"/>
        </w:rPr>
        <w:t>2 классе</w:t>
      </w:r>
      <w:r w:rsidRPr="00DC007D">
        <w:rPr>
          <w:rFonts w:ascii="Times New Roman" w:hAnsi="Times New Roman"/>
          <w:color w:val="000000"/>
          <w:sz w:val="28"/>
          <w:lang w:val="ru-RU"/>
        </w:rPr>
        <w:t xml:space="preserve"> у обучающегося будут сформированы следующие умения: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читать, записывать, сравнивать, упорядочивать числа в пределах 100;</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неизвестный компонент сложения, вычитания;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различать и называть геометрические фигуры: прямой угол, ломаную, многоугольник;</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выполнять измерение длин реальных объектов с помощью линейки;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распознавать верные (истинные) и неверные (ложные) утверждения со словами «все», «каждый»;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проводить одно-двухшаговые логические рассуждения и делать выводы;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закономерность в ряду объектов (чисел, геометрических фигур);</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сравнивать группы объектов (находить общее, различное);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обнаруживать модели геометрических фигур в окружающем мире;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подбирать примеры, подтверждающие суждение, ответ;</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составлять (дополнять) текстовую задачу;</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проверять правильность вычисления, измерения.</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color w:val="000000"/>
          <w:sz w:val="28"/>
          <w:lang w:val="ru-RU"/>
        </w:rPr>
        <w:t xml:space="preserve">К концу обучения в </w:t>
      </w:r>
      <w:r w:rsidRPr="00DC007D">
        <w:rPr>
          <w:rFonts w:ascii="Times New Roman" w:hAnsi="Times New Roman"/>
          <w:b/>
          <w:color w:val="000000"/>
          <w:sz w:val="28"/>
          <w:lang w:val="ru-RU"/>
        </w:rPr>
        <w:t>3 классе</w:t>
      </w:r>
      <w:r w:rsidRPr="00DC007D">
        <w:rPr>
          <w:rFonts w:ascii="Times New Roman" w:hAnsi="Times New Roman"/>
          <w:color w:val="000000"/>
          <w:sz w:val="28"/>
          <w:lang w:val="ru-RU"/>
        </w:rPr>
        <w:t xml:space="preserve"> у обучающегося будут сформированы следующие умения: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читать, записывать, сравнивать, упорядочивать числа в пределах 1000;</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выполнять действия умножение и деление с числами 0 и 1;</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неизвестный компонент арифметического действия;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называть, находить долю величины (половина, четверть);</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сравнивать величины, выраженные долями;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сравнивать фигуры по площади (наложение, сопоставление числовых значений);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периметр прямоугольника (квадрата), площадь прямоугольника (квадрата);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классифицировать объекты по одному-двум признакам;</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сравнивать математические объекты (находить общее, различное, уникальное);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выбирать верное решение математической задачи.</w:t>
      </w:r>
    </w:p>
    <w:p w:rsidR="00FC3A63" w:rsidRPr="00DC007D" w:rsidRDefault="00FC3A63">
      <w:pPr>
        <w:spacing w:after="0" w:line="264" w:lineRule="auto"/>
        <w:ind w:left="120"/>
        <w:jc w:val="both"/>
        <w:rPr>
          <w:lang w:val="ru-RU"/>
        </w:rPr>
      </w:pPr>
    </w:p>
    <w:p w:rsidR="00FC3A63" w:rsidRPr="00DC007D" w:rsidRDefault="00DC007D">
      <w:pPr>
        <w:spacing w:after="0" w:line="264" w:lineRule="auto"/>
        <w:ind w:left="120"/>
        <w:jc w:val="both"/>
        <w:rPr>
          <w:lang w:val="ru-RU"/>
        </w:rPr>
      </w:pPr>
      <w:r w:rsidRPr="00DC007D">
        <w:rPr>
          <w:rFonts w:ascii="Times New Roman" w:hAnsi="Times New Roman"/>
          <w:color w:val="000000"/>
          <w:sz w:val="28"/>
          <w:lang w:val="ru-RU"/>
        </w:rPr>
        <w:t>К концу обучения в</w:t>
      </w:r>
      <w:r w:rsidRPr="00DC007D">
        <w:rPr>
          <w:rFonts w:ascii="Times New Roman" w:hAnsi="Times New Roman"/>
          <w:b/>
          <w:color w:val="000000"/>
          <w:sz w:val="28"/>
          <w:lang w:val="ru-RU"/>
        </w:rPr>
        <w:t xml:space="preserve"> 4 классе</w:t>
      </w:r>
      <w:r w:rsidRPr="00DC007D">
        <w:rPr>
          <w:rFonts w:ascii="Times New Roman" w:hAnsi="Times New Roman"/>
          <w:color w:val="000000"/>
          <w:sz w:val="28"/>
          <w:lang w:val="ru-RU"/>
        </w:rPr>
        <w:t xml:space="preserve"> у обучающегося будут сформированы следующие умения: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читать, записывать, сравнивать, упорядочивать многозначные числа;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долю величины, величину по её доле;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находить неизвестный компонент арифметического действия;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заполнять данными предложенную таблицу, столбчатую диаграмму;</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C3A63" w:rsidRPr="00DC007D" w:rsidRDefault="00DC007D">
      <w:pPr>
        <w:spacing w:after="0" w:line="264" w:lineRule="auto"/>
        <w:ind w:firstLine="600"/>
        <w:jc w:val="both"/>
        <w:rPr>
          <w:lang w:val="ru-RU"/>
        </w:rPr>
      </w:pPr>
      <w:r w:rsidRPr="00DC007D">
        <w:rPr>
          <w:rFonts w:ascii="Times New Roman" w:hAnsi="Times New Roman"/>
          <w:color w:val="000000"/>
          <w:sz w:val="28"/>
          <w:lang w:val="ru-RU"/>
        </w:rPr>
        <w:t>составлять модель текстовой задачи, числовое выражение;</w:t>
      </w:r>
    </w:p>
    <w:p w:rsidR="00FC3A63" w:rsidRPr="00DC007D" w:rsidRDefault="00DC007D" w:rsidP="00F50195">
      <w:pPr>
        <w:spacing w:after="0" w:line="264" w:lineRule="auto"/>
        <w:ind w:firstLine="600"/>
        <w:jc w:val="both"/>
        <w:rPr>
          <w:lang w:val="ru-RU"/>
        </w:rPr>
        <w:sectPr w:rsidR="00FC3A63" w:rsidRPr="00DC007D">
          <w:pgSz w:w="11906" w:h="16383"/>
          <w:pgMar w:top="1134" w:right="850" w:bottom="1134" w:left="1701" w:header="720" w:footer="720" w:gutter="0"/>
          <w:cols w:space="720"/>
        </w:sectPr>
      </w:pPr>
      <w:r w:rsidRPr="00DC007D">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FC3A63" w:rsidRDefault="00DC007D" w:rsidP="00F50195">
      <w:pPr>
        <w:spacing w:after="0"/>
      </w:pPr>
      <w:bookmarkStart w:id="5" w:name="block-3758908"/>
      <w:bookmarkEnd w:id="4"/>
      <w:r w:rsidRPr="00DC007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C3A63" w:rsidRDefault="00DC007D">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57"/>
        <w:gridCol w:w="4582"/>
        <w:gridCol w:w="1520"/>
        <w:gridCol w:w="1841"/>
        <w:gridCol w:w="1910"/>
        <w:gridCol w:w="3130"/>
      </w:tblGrid>
      <w:tr w:rsidR="00FC3A63">
        <w:trPr>
          <w:trHeight w:val="144"/>
          <w:tblCellSpacing w:w="20" w:type="nil"/>
        </w:trPr>
        <w:tc>
          <w:tcPr>
            <w:tcW w:w="501" w:type="dxa"/>
            <w:vMerge w:val="restart"/>
            <w:tcMar>
              <w:top w:w="50" w:type="dxa"/>
              <w:left w:w="100" w:type="dxa"/>
            </w:tcMar>
            <w:vAlign w:val="center"/>
          </w:tcPr>
          <w:p w:rsidR="00FC3A63" w:rsidRDefault="00DC007D">
            <w:pPr>
              <w:spacing w:after="0"/>
              <w:ind w:left="135"/>
            </w:pPr>
            <w:r>
              <w:rPr>
                <w:rFonts w:ascii="Times New Roman" w:hAnsi="Times New Roman"/>
                <w:b/>
                <w:color w:val="000000"/>
                <w:sz w:val="24"/>
              </w:rPr>
              <w:t xml:space="preserve">№ п/п </w:t>
            </w:r>
          </w:p>
          <w:p w:rsidR="00FC3A63" w:rsidRDefault="00FC3A63">
            <w:pPr>
              <w:spacing w:after="0"/>
              <w:ind w:left="135"/>
            </w:pPr>
          </w:p>
        </w:tc>
        <w:tc>
          <w:tcPr>
            <w:tcW w:w="2992" w:type="dxa"/>
            <w:vMerge w:val="restart"/>
            <w:tcMar>
              <w:top w:w="50" w:type="dxa"/>
              <w:left w:w="100" w:type="dxa"/>
            </w:tcMar>
            <w:vAlign w:val="center"/>
          </w:tcPr>
          <w:p w:rsidR="00FC3A63" w:rsidRDefault="00DC007D">
            <w:pPr>
              <w:spacing w:after="0"/>
              <w:ind w:left="135"/>
            </w:pPr>
            <w:r>
              <w:rPr>
                <w:rFonts w:ascii="Times New Roman" w:hAnsi="Times New Roman"/>
                <w:b/>
                <w:color w:val="000000"/>
                <w:sz w:val="24"/>
              </w:rPr>
              <w:t xml:space="preserve">Наименование разделов и тем программы </w:t>
            </w:r>
          </w:p>
          <w:p w:rsidR="00FC3A63" w:rsidRDefault="00FC3A63">
            <w:pPr>
              <w:spacing w:after="0"/>
              <w:ind w:left="135"/>
            </w:pPr>
          </w:p>
        </w:tc>
        <w:tc>
          <w:tcPr>
            <w:tcW w:w="0" w:type="auto"/>
            <w:gridSpan w:val="3"/>
            <w:tcMar>
              <w:top w:w="50" w:type="dxa"/>
              <w:left w:w="100" w:type="dxa"/>
            </w:tcMar>
            <w:vAlign w:val="center"/>
          </w:tcPr>
          <w:p w:rsidR="00FC3A63" w:rsidRDefault="00DC007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C3A63" w:rsidRDefault="00DC007D">
            <w:pPr>
              <w:spacing w:after="0"/>
              <w:ind w:left="135"/>
            </w:pPr>
            <w:r>
              <w:rPr>
                <w:rFonts w:ascii="Times New Roman" w:hAnsi="Times New Roman"/>
                <w:b/>
                <w:color w:val="000000"/>
                <w:sz w:val="24"/>
              </w:rPr>
              <w:t xml:space="preserve">Электронные (цифровые) образовательные ресурсы </w:t>
            </w:r>
          </w:p>
          <w:p w:rsidR="00FC3A63" w:rsidRDefault="00FC3A63">
            <w:pPr>
              <w:spacing w:after="0"/>
              <w:ind w:left="135"/>
            </w:pPr>
          </w:p>
        </w:tc>
      </w:tr>
      <w:tr w:rsidR="00FC3A63">
        <w:trPr>
          <w:trHeight w:val="144"/>
          <w:tblCellSpacing w:w="20" w:type="nil"/>
        </w:trPr>
        <w:tc>
          <w:tcPr>
            <w:tcW w:w="0" w:type="auto"/>
            <w:vMerge/>
            <w:tcBorders>
              <w:top w:val="nil"/>
            </w:tcBorders>
            <w:tcMar>
              <w:top w:w="50" w:type="dxa"/>
              <w:left w:w="100" w:type="dxa"/>
            </w:tcMar>
          </w:tcPr>
          <w:p w:rsidR="00FC3A63" w:rsidRDefault="00FC3A63"/>
        </w:tc>
        <w:tc>
          <w:tcPr>
            <w:tcW w:w="0" w:type="auto"/>
            <w:vMerge/>
            <w:tcBorders>
              <w:top w:val="nil"/>
            </w:tcBorders>
            <w:tcMar>
              <w:top w:w="50" w:type="dxa"/>
              <w:left w:w="100" w:type="dxa"/>
            </w:tcMar>
          </w:tcPr>
          <w:p w:rsidR="00FC3A63" w:rsidRDefault="00FC3A63"/>
        </w:tc>
        <w:tc>
          <w:tcPr>
            <w:tcW w:w="977" w:type="dxa"/>
            <w:tcMar>
              <w:top w:w="50" w:type="dxa"/>
              <w:left w:w="100" w:type="dxa"/>
            </w:tcMar>
            <w:vAlign w:val="center"/>
          </w:tcPr>
          <w:p w:rsidR="00FC3A63" w:rsidRDefault="00DC007D">
            <w:pPr>
              <w:spacing w:after="0"/>
              <w:ind w:left="135"/>
            </w:pPr>
            <w:r>
              <w:rPr>
                <w:rFonts w:ascii="Times New Roman" w:hAnsi="Times New Roman"/>
                <w:b/>
                <w:color w:val="000000"/>
                <w:sz w:val="24"/>
              </w:rPr>
              <w:t xml:space="preserve">Всего </w:t>
            </w:r>
          </w:p>
          <w:p w:rsidR="00FC3A63" w:rsidRDefault="00FC3A63">
            <w:pPr>
              <w:spacing w:after="0"/>
              <w:ind w:left="135"/>
            </w:pPr>
          </w:p>
        </w:tc>
        <w:tc>
          <w:tcPr>
            <w:tcW w:w="1699" w:type="dxa"/>
            <w:tcMar>
              <w:top w:w="50" w:type="dxa"/>
              <w:left w:w="100" w:type="dxa"/>
            </w:tcMar>
            <w:vAlign w:val="center"/>
          </w:tcPr>
          <w:p w:rsidR="00FC3A63" w:rsidRDefault="00DC007D">
            <w:pPr>
              <w:spacing w:after="0"/>
              <w:ind w:left="135"/>
            </w:pPr>
            <w:r>
              <w:rPr>
                <w:rFonts w:ascii="Times New Roman" w:hAnsi="Times New Roman"/>
                <w:b/>
                <w:color w:val="000000"/>
                <w:sz w:val="24"/>
              </w:rPr>
              <w:t xml:space="preserve">Контрольные работы </w:t>
            </w:r>
          </w:p>
          <w:p w:rsidR="00FC3A63" w:rsidRDefault="00FC3A63">
            <w:pPr>
              <w:spacing w:after="0"/>
              <w:ind w:left="135"/>
            </w:pPr>
          </w:p>
        </w:tc>
        <w:tc>
          <w:tcPr>
            <w:tcW w:w="1787" w:type="dxa"/>
            <w:tcMar>
              <w:top w:w="50" w:type="dxa"/>
              <w:left w:w="100" w:type="dxa"/>
            </w:tcMar>
            <w:vAlign w:val="center"/>
          </w:tcPr>
          <w:p w:rsidR="00FC3A63" w:rsidRDefault="00DC007D">
            <w:pPr>
              <w:spacing w:after="0"/>
              <w:ind w:left="135"/>
            </w:pPr>
            <w:r>
              <w:rPr>
                <w:rFonts w:ascii="Times New Roman" w:hAnsi="Times New Roman"/>
                <w:b/>
                <w:color w:val="000000"/>
                <w:sz w:val="24"/>
              </w:rPr>
              <w:t xml:space="preserve">Практические работы </w:t>
            </w:r>
          </w:p>
          <w:p w:rsidR="00FC3A63" w:rsidRDefault="00FC3A63">
            <w:pPr>
              <w:spacing w:after="0"/>
              <w:ind w:left="135"/>
            </w:pPr>
          </w:p>
        </w:tc>
        <w:tc>
          <w:tcPr>
            <w:tcW w:w="0" w:type="auto"/>
            <w:vMerge/>
            <w:tcBorders>
              <w:top w:val="nil"/>
            </w:tcBorders>
            <w:tcMar>
              <w:top w:w="50" w:type="dxa"/>
              <w:left w:w="100" w:type="dxa"/>
            </w:tcMar>
          </w:tcPr>
          <w:p w:rsidR="00FC3A63" w:rsidRDefault="00FC3A63"/>
        </w:tc>
      </w:tr>
      <w:tr w:rsidR="00FC3A63">
        <w:trPr>
          <w:trHeight w:val="144"/>
          <w:tblCellSpacing w:w="20" w:type="nil"/>
        </w:trPr>
        <w:tc>
          <w:tcPr>
            <w:tcW w:w="0" w:type="auto"/>
            <w:gridSpan w:val="6"/>
            <w:tcMar>
              <w:top w:w="50" w:type="dxa"/>
              <w:left w:w="100" w:type="dxa"/>
            </w:tcMar>
            <w:vAlign w:val="center"/>
          </w:tcPr>
          <w:p w:rsidR="00FC3A63" w:rsidRDefault="00DC007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C3A63" w:rsidRPr="008A2A3D">
        <w:trPr>
          <w:trHeight w:val="144"/>
          <w:tblCellSpacing w:w="20" w:type="nil"/>
        </w:trPr>
        <w:tc>
          <w:tcPr>
            <w:tcW w:w="501" w:type="dxa"/>
            <w:tcMar>
              <w:top w:w="50" w:type="dxa"/>
              <w:left w:w="100" w:type="dxa"/>
            </w:tcMar>
            <w:vAlign w:val="center"/>
          </w:tcPr>
          <w:p w:rsidR="00FC3A63" w:rsidRDefault="00DC007D">
            <w:pPr>
              <w:spacing w:after="0"/>
            </w:pPr>
            <w:r>
              <w:rPr>
                <w:rFonts w:ascii="Times New Roman" w:hAnsi="Times New Roman"/>
                <w:color w:val="000000"/>
                <w:sz w:val="24"/>
              </w:rPr>
              <w:t>1.1</w:t>
            </w:r>
          </w:p>
        </w:tc>
        <w:tc>
          <w:tcPr>
            <w:tcW w:w="2992" w:type="dxa"/>
            <w:tcMar>
              <w:top w:w="50" w:type="dxa"/>
              <w:left w:w="100" w:type="dxa"/>
            </w:tcMar>
            <w:vAlign w:val="center"/>
          </w:tcPr>
          <w:p w:rsidR="00FC3A63" w:rsidRDefault="00DC007D">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FC3A63" w:rsidRDefault="00FC3A63">
            <w:pPr>
              <w:spacing w:after="0"/>
              <w:ind w:left="135"/>
              <w:jc w:val="center"/>
            </w:pPr>
          </w:p>
        </w:tc>
        <w:tc>
          <w:tcPr>
            <w:tcW w:w="1787" w:type="dxa"/>
            <w:tcMar>
              <w:top w:w="50" w:type="dxa"/>
              <w:left w:w="100" w:type="dxa"/>
            </w:tcMar>
            <w:vAlign w:val="center"/>
          </w:tcPr>
          <w:p w:rsidR="00FC3A63" w:rsidRDefault="00FC3A63">
            <w:pPr>
              <w:spacing w:after="0"/>
              <w:ind w:left="135"/>
              <w:jc w:val="center"/>
            </w:pPr>
          </w:p>
        </w:tc>
        <w:tc>
          <w:tcPr>
            <w:tcW w:w="2646" w:type="dxa"/>
            <w:tcMar>
              <w:top w:w="50" w:type="dxa"/>
              <w:left w:w="100" w:type="dxa"/>
            </w:tcMar>
            <w:vAlign w:val="center"/>
          </w:tcPr>
          <w:p w:rsidR="00FC3A63" w:rsidRPr="00DC007D" w:rsidRDefault="00DC007D">
            <w:pPr>
              <w:spacing w:after="0"/>
              <w:ind w:left="135"/>
              <w:rPr>
                <w:lang w:val="ru-RU"/>
              </w:rPr>
            </w:pPr>
            <w:r w:rsidRPr="006D67C7">
              <w:rPr>
                <w:rFonts w:ascii="Times New Roman" w:hAnsi="Times New Roman"/>
                <w:color w:val="000000"/>
                <w:sz w:val="24"/>
                <w:lang w:val="ru-RU"/>
              </w:rPr>
              <w:t xml:space="preserve">Российская электронная школа </w:t>
            </w:r>
            <w:hyperlink r:id="rId9">
              <w:r>
                <w:rPr>
                  <w:rFonts w:ascii="Times New Roman" w:hAnsi="Times New Roman"/>
                  <w:color w:val="0000FF"/>
                  <w:u w:val="single"/>
                </w:rPr>
                <w:t>https</w:t>
              </w:r>
              <w:r w:rsidRPr="006D67C7">
                <w:rPr>
                  <w:rFonts w:ascii="Times New Roman" w:hAnsi="Times New Roman"/>
                  <w:color w:val="0000FF"/>
                  <w:u w:val="single"/>
                  <w:lang w:val="ru-RU"/>
                </w:rPr>
                <w:t>://</w:t>
              </w:r>
              <w:r>
                <w:rPr>
                  <w:rFonts w:ascii="Times New Roman" w:hAnsi="Times New Roman"/>
                  <w:color w:val="0000FF"/>
                  <w:u w:val="single"/>
                </w:rPr>
                <w:t>resh</w:t>
              </w:r>
              <w:r w:rsidRPr="006D67C7">
                <w:rPr>
                  <w:rFonts w:ascii="Times New Roman" w:hAnsi="Times New Roman"/>
                  <w:color w:val="0000FF"/>
                  <w:u w:val="single"/>
                  <w:lang w:val="ru-RU"/>
                </w:rPr>
                <w:t>.</w:t>
              </w:r>
              <w:r>
                <w:rPr>
                  <w:rFonts w:ascii="Times New Roman" w:hAnsi="Times New Roman"/>
                  <w:color w:val="0000FF"/>
                  <w:u w:val="single"/>
                </w:rPr>
                <w:t>edu</w:t>
              </w:r>
              <w:r w:rsidRPr="006D67C7">
                <w:rPr>
                  <w:rFonts w:ascii="Times New Roman" w:hAnsi="Times New Roman"/>
                  <w:color w:val="0000FF"/>
                  <w:u w:val="single"/>
                  <w:lang w:val="ru-RU"/>
                </w:rPr>
                <w:t>.</w:t>
              </w:r>
              <w:r>
                <w:rPr>
                  <w:rFonts w:ascii="Times New Roman" w:hAnsi="Times New Roman"/>
                  <w:color w:val="0000FF"/>
                  <w:u w:val="single"/>
                </w:rPr>
                <w:t>ru</w:t>
              </w:r>
              <w:r w:rsidRPr="006D67C7">
                <w:rPr>
                  <w:rFonts w:ascii="Times New Roman" w:hAnsi="Times New Roman"/>
                  <w:color w:val="0000FF"/>
                  <w:u w:val="single"/>
                  <w:lang w:val="ru-RU"/>
                </w:rPr>
                <w:t>/</w:t>
              </w:r>
              <w:r>
                <w:rPr>
                  <w:rFonts w:ascii="Times New Roman" w:hAnsi="Times New Roman"/>
                  <w:color w:val="0000FF"/>
                  <w:u w:val="single"/>
                </w:rPr>
                <w:t>subject</w:t>
              </w:r>
              <w:r w:rsidRPr="006D67C7">
                <w:rPr>
                  <w:rFonts w:ascii="Times New Roman" w:hAnsi="Times New Roman"/>
                  <w:color w:val="0000FF"/>
                  <w:u w:val="single"/>
                  <w:lang w:val="ru-RU"/>
                </w:rPr>
                <w:t>/12/1/</w:t>
              </w:r>
            </w:hyperlink>
          </w:p>
        </w:tc>
      </w:tr>
      <w:tr w:rsidR="00FC3A63" w:rsidRPr="008A2A3D">
        <w:trPr>
          <w:trHeight w:val="144"/>
          <w:tblCellSpacing w:w="20" w:type="nil"/>
        </w:trPr>
        <w:tc>
          <w:tcPr>
            <w:tcW w:w="501" w:type="dxa"/>
            <w:tcMar>
              <w:top w:w="50" w:type="dxa"/>
              <w:left w:w="100" w:type="dxa"/>
            </w:tcMar>
            <w:vAlign w:val="center"/>
          </w:tcPr>
          <w:p w:rsidR="00FC3A63" w:rsidRDefault="00DC007D">
            <w:pPr>
              <w:spacing w:after="0"/>
            </w:pPr>
            <w:r>
              <w:rPr>
                <w:rFonts w:ascii="Times New Roman" w:hAnsi="Times New Roman"/>
                <w:color w:val="000000"/>
                <w:sz w:val="24"/>
              </w:rPr>
              <w:t>1.2</w:t>
            </w:r>
          </w:p>
        </w:tc>
        <w:tc>
          <w:tcPr>
            <w:tcW w:w="2992" w:type="dxa"/>
            <w:tcMar>
              <w:top w:w="50" w:type="dxa"/>
              <w:left w:w="100" w:type="dxa"/>
            </w:tcMar>
            <w:vAlign w:val="center"/>
          </w:tcPr>
          <w:p w:rsidR="00FC3A63" w:rsidRDefault="00DC007D">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C3A63" w:rsidRDefault="00FC3A63">
            <w:pPr>
              <w:spacing w:after="0"/>
              <w:ind w:left="135"/>
              <w:jc w:val="center"/>
            </w:pPr>
          </w:p>
        </w:tc>
        <w:tc>
          <w:tcPr>
            <w:tcW w:w="1787" w:type="dxa"/>
            <w:tcMar>
              <w:top w:w="50" w:type="dxa"/>
              <w:left w:w="100" w:type="dxa"/>
            </w:tcMar>
            <w:vAlign w:val="center"/>
          </w:tcPr>
          <w:p w:rsidR="00FC3A63" w:rsidRDefault="00FC3A63">
            <w:pPr>
              <w:spacing w:after="0"/>
              <w:ind w:left="135"/>
              <w:jc w:val="center"/>
            </w:pPr>
          </w:p>
        </w:tc>
        <w:tc>
          <w:tcPr>
            <w:tcW w:w="2646" w:type="dxa"/>
            <w:tcMar>
              <w:top w:w="50" w:type="dxa"/>
              <w:left w:w="100" w:type="dxa"/>
            </w:tcMar>
            <w:vAlign w:val="center"/>
          </w:tcPr>
          <w:p w:rsidR="00FC3A63" w:rsidRPr="00DC007D" w:rsidRDefault="00DC007D">
            <w:pPr>
              <w:spacing w:after="0"/>
              <w:ind w:left="135"/>
              <w:rPr>
                <w:lang w:val="ru-RU"/>
              </w:rPr>
            </w:pPr>
            <w:r w:rsidRPr="006D67C7">
              <w:rPr>
                <w:rFonts w:ascii="Times New Roman" w:hAnsi="Times New Roman"/>
                <w:color w:val="000000"/>
                <w:sz w:val="24"/>
                <w:lang w:val="ru-RU"/>
              </w:rPr>
              <w:t xml:space="preserve">Российская электронная школа </w:t>
            </w:r>
            <w:hyperlink r:id="rId10">
              <w:r>
                <w:rPr>
                  <w:rFonts w:ascii="Times New Roman" w:hAnsi="Times New Roman"/>
                  <w:color w:val="0000FF"/>
                  <w:u w:val="single"/>
                </w:rPr>
                <w:t>https</w:t>
              </w:r>
              <w:r w:rsidRPr="006D67C7">
                <w:rPr>
                  <w:rFonts w:ascii="Times New Roman" w:hAnsi="Times New Roman"/>
                  <w:color w:val="0000FF"/>
                  <w:u w:val="single"/>
                  <w:lang w:val="ru-RU"/>
                </w:rPr>
                <w:t>://</w:t>
              </w:r>
              <w:r>
                <w:rPr>
                  <w:rFonts w:ascii="Times New Roman" w:hAnsi="Times New Roman"/>
                  <w:color w:val="0000FF"/>
                  <w:u w:val="single"/>
                </w:rPr>
                <w:t>resh</w:t>
              </w:r>
              <w:r w:rsidRPr="006D67C7">
                <w:rPr>
                  <w:rFonts w:ascii="Times New Roman" w:hAnsi="Times New Roman"/>
                  <w:color w:val="0000FF"/>
                  <w:u w:val="single"/>
                  <w:lang w:val="ru-RU"/>
                </w:rPr>
                <w:t>.</w:t>
              </w:r>
              <w:r>
                <w:rPr>
                  <w:rFonts w:ascii="Times New Roman" w:hAnsi="Times New Roman"/>
                  <w:color w:val="0000FF"/>
                  <w:u w:val="single"/>
                </w:rPr>
                <w:t>edu</w:t>
              </w:r>
              <w:r w:rsidRPr="006D67C7">
                <w:rPr>
                  <w:rFonts w:ascii="Times New Roman" w:hAnsi="Times New Roman"/>
                  <w:color w:val="0000FF"/>
                  <w:u w:val="single"/>
                  <w:lang w:val="ru-RU"/>
                </w:rPr>
                <w:t>.</w:t>
              </w:r>
              <w:r>
                <w:rPr>
                  <w:rFonts w:ascii="Times New Roman" w:hAnsi="Times New Roman"/>
                  <w:color w:val="0000FF"/>
                  <w:u w:val="single"/>
                </w:rPr>
                <w:t>ru</w:t>
              </w:r>
              <w:r w:rsidRPr="006D67C7">
                <w:rPr>
                  <w:rFonts w:ascii="Times New Roman" w:hAnsi="Times New Roman"/>
                  <w:color w:val="0000FF"/>
                  <w:u w:val="single"/>
                  <w:lang w:val="ru-RU"/>
                </w:rPr>
                <w:t>/</w:t>
              </w:r>
              <w:r>
                <w:rPr>
                  <w:rFonts w:ascii="Times New Roman" w:hAnsi="Times New Roman"/>
                  <w:color w:val="0000FF"/>
                  <w:u w:val="single"/>
                </w:rPr>
                <w:t>subject</w:t>
              </w:r>
              <w:r w:rsidRPr="006D67C7">
                <w:rPr>
                  <w:rFonts w:ascii="Times New Roman" w:hAnsi="Times New Roman"/>
                  <w:color w:val="0000FF"/>
                  <w:u w:val="single"/>
                  <w:lang w:val="ru-RU"/>
                </w:rPr>
                <w:t>/12/1/</w:t>
              </w:r>
            </w:hyperlink>
          </w:p>
        </w:tc>
      </w:tr>
      <w:tr w:rsidR="00FC3A63" w:rsidRPr="008A2A3D">
        <w:trPr>
          <w:trHeight w:val="144"/>
          <w:tblCellSpacing w:w="20" w:type="nil"/>
        </w:trPr>
        <w:tc>
          <w:tcPr>
            <w:tcW w:w="501" w:type="dxa"/>
            <w:tcMar>
              <w:top w:w="50" w:type="dxa"/>
              <w:left w:w="100" w:type="dxa"/>
            </w:tcMar>
            <w:vAlign w:val="center"/>
          </w:tcPr>
          <w:p w:rsidR="00FC3A63" w:rsidRDefault="00DC007D">
            <w:pPr>
              <w:spacing w:after="0"/>
            </w:pPr>
            <w:r>
              <w:rPr>
                <w:rFonts w:ascii="Times New Roman" w:hAnsi="Times New Roman"/>
                <w:color w:val="000000"/>
                <w:sz w:val="24"/>
              </w:rPr>
              <w:t>1.3</w:t>
            </w:r>
          </w:p>
        </w:tc>
        <w:tc>
          <w:tcPr>
            <w:tcW w:w="2992" w:type="dxa"/>
            <w:tcMar>
              <w:top w:w="50" w:type="dxa"/>
              <w:left w:w="100" w:type="dxa"/>
            </w:tcMar>
            <w:vAlign w:val="center"/>
          </w:tcPr>
          <w:p w:rsidR="00FC3A63" w:rsidRDefault="00DC007D">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C3A63" w:rsidRDefault="00FC3A63">
            <w:pPr>
              <w:spacing w:after="0"/>
              <w:ind w:left="135"/>
              <w:jc w:val="center"/>
            </w:pPr>
          </w:p>
        </w:tc>
        <w:tc>
          <w:tcPr>
            <w:tcW w:w="1787" w:type="dxa"/>
            <w:tcMar>
              <w:top w:w="50" w:type="dxa"/>
              <w:left w:w="100" w:type="dxa"/>
            </w:tcMar>
            <w:vAlign w:val="center"/>
          </w:tcPr>
          <w:p w:rsidR="00FC3A63" w:rsidRDefault="00FC3A63">
            <w:pPr>
              <w:spacing w:after="0"/>
              <w:ind w:left="135"/>
              <w:jc w:val="center"/>
            </w:pPr>
          </w:p>
        </w:tc>
        <w:tc>
          <w:tcPr>
            <w:tcW w:w="2646" w:type="dxa"/>
            <w:tcMar>
              <w:top w:w="50" w:type="dxa"/>
              <w:left w:w="100" w:type="dxa"/>
            </w:tcMar>
            <w:vAlign w:val="center"/>
          </w:tcPr>
          <w:p w:rsidR="00FC3A63" w:rsidRPr="00DC007D" w:rsidRDefault="00DC007D">
            <w:pPr>
              <w:spacing w:after="0"/>
              <w:ind w:left="135"/>
              <w:rPr>
                <w:lang w:val="ru-RU"/>
              </w:rPr>
            </w:pPr>
            <w:r w:rsidRPr="006D67C7">
              <w:rPr>
                <w:rFonts w:ascii="Times New Roman" w:hAnsi="Times New Roman"/>
                <w:color w:val="000000"/>
                <w:sz w:val="24"/>
                <w:lang w:val="ru-RU"/>
              </w:rPr>
              <w:t xml:space="preserve">Российская электронная школа </w:t>
            </w:r>
            <w:hyperlink r:id="rId11">
              <w:r>
                <w:rPr>
                  <w:rFonts w:ascii="Times New Roman" w:hAnsi="Times New Roman"/>
                  <w:color w:val="0000FF"/>
                  <w:u w:val="single"/>
                </w:rPr>
                <w:t>https</w:t>
              </w:r>
              <w:r w:rsidRPr="006D67C7">
                <w:rPr>
                  <w:rFonts w:ascii="Times New Roman" w:hAnsi="Times New Roman"/>
                  <w:color w:val="0000FF"/>
                  <w:u w:val="single"/>
                  <w:lang w:val="ru-RU"/>
                </w:rPr>
                <w:t>://</w:t>
              </w:r>
              <w:r>
                <w:rPr>
                  <w:rFonts w:ascii="Times New Roman" w:hAnsi="Times New Roman"/>
                  <w:color w:val="0000FF"/>
                  <w:u w:val="single"/>
                </w:rPr>
                <w:t>resh</w:t>
              </w:r>
              <w:r w:rsidRPr="006D67C7">
                <w:rPr>
                  <w:rFonts w:ascii="Times New Roman" w:hAnsi="Times New Roman"/>
                  <w:color w:val="0000FF"/>
                  <w:u w:val="single"/>
                  <w:lang w:val="ru-RU"/>
                </w:rPr>
                <w:t>.</w:t>
              </w:r>
              <w:r>
                <w:rPr>
                  <w:rFonts w:ascii="Times New Roman" w:hAnsi="Times New Roman"/>
                  <w:color w:val="0000FF"/>
                  <w:u w:val="single"/>
                </w:rPr>
                <w:t>edu</w:t>
              </w:r>
              <w:r w:rsidRPr="006D67C7">
                <w:rPr>
                  <w:rFonts w:ascii="Times New Roman" w:hAnsi="Times New Roman"/>
                  <w:color w:val="0000FF"/>
                  <w:u w:val="single"/>
                  <w:lang w:val="ru-RU"/>
                </w:rPr>
                <w:t>.</w:t>
              </w:r>
              <w:r>
                <w:rPr>
                  <w:rFonts w:ascii="Times New Roman" w:hAnsi="Times New Roman"/>
                  <w:color w:val="0000FF"/>
                  <w:u w:val="single"/>
                </w:rPr>
                <w:t>ru</w:t>
              </w:r>
              <w:r w:rsidRPr="006D67C7">
                <w:rPr>
                  <w:rFonts w:ascii="Times New Roman" w:hAnsi="Times New Roman"/>
                  <w:color w:val="0000FF"/>
                  <w:u w:val="single"/>
                  <w:lang w:val="ru-RU"/>
                </w:rPr>
                <w:t>/</w:t>
              </w:r>
              <w:r>
                <w:rPr>
                  <w:rFonts w:ascii="Times New Roman" w:hAnsi="Times New Roman"/>
                  <w:color w:val="0000FF"/>
                  <w:u w:val="single"/>
                </w:rPr>
                <w:t>subject</w:t>
              </w:r>
              <w:r w:rsidRPr="006D67C7">
                <w:rPr>
                  <w:rFonts w:ascii="Times New Roman" w:hAnsi="Times New Roman"/>
                  <w:color w:val="0000FF"/>
                  <w:u w:val="single"/>
                  <w:lang w:val="ru-RU"/>
                </w:rPr>
                <w:t>/12/1/</w:t>
              </w:r>
            </w:hyperlink>
          </w:p>
        </w:tc>
      </w:tr>
      <w:tr w:rsidR="00FC3A63" w:rsidRPr="008A2A3D">
        <w:trPr>
          <w:trHeight w:val="144"/>
          <w:tblCellSpacing w:w="20" w:type="nil"/>
        </w:trPr>
        <w:tc>
          <w:tcPr>
            <w:tcW w:w="501" w:type="dxa"/>
            <w:tcMar>
              <w:top w:w="50" w:type="dxa"/>
              <w:left w:w="100" w:type="dxa"/>
            </w:tcMar>
            <w:vAlign w:val="center"/>
          </w:tcPr>
          <w:p w:rsidR="00FC3A63" w:rsidRDefault="00DC007D">
            <w:pPr>
              <w:spacing w:after="0"/>
            </w:pPr>
            <w:r>
              <w:rPr>
                <w:rFonts w:ascii="Times New Roman" w:hAnsi="Times New Roman"/>
                <w:color w:val="000000"/>
                <w:sz w:val="24"/>
              </w:rPr>
              <w:t>1.4</w:t>
            </w:r>
          </w:p>
        </w:tc>
        <w:tc>
          <w:tcPr>
            <w:tcW w:w="2992" w:type="dxa"/>
            <w:tcMar>
              <w:top w:w="50" w:type="dxa"/>
              <w:left w:w="100" w:type="dxa"/>
            </w:tcMar>
            <w:vAlign w:val="center"/>
          </w:tcPr>
          <w:p w:rsidR="00FC3A63" w:rsidRDefault="00DC007D">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C3A63" w:rsidRDefault="00FC3A63">
            <w:pPr>
              <w:spacing w:after="0"/>
              <w:ind w:left="135"/>
              <w:jc w:val="center"/>
            </w:pPr>
          </w:p>
        </w:tc>
        <w:tc>
          <w:tcPr>
            <w:tcW w:w="1787" w:type="dxa"/>
            <w:tcMar>
              <w:top w:w="50" w:type="dxa"/>
              <w:left w:w="100" w:type="dxa"/>
            </w:tcMar>
            <w:vAlign w:val="center"/>
          </w:tcPr>
          <w:p w:rsidR="00FC3A63" w:rsidRDefault="00FC3A63">
            <w:pPr>
              <w:spacing w:after="0"/>
              <w:ind w:left="135"/>
              <w:jc w:val="center"/>
            </w:pPr>
          </w:p>
        </w:tc>
        <w:tc>
          <w:tcPr>
            <w:tcW w:w="2646" w:type="dxa"/>
            <w:tcMar>
              <w:top w:w="50" w:type="dxa"/>
              <w:left w:w="100" w:type="dxa"/>
            </w:tcMar>
            <w:vAlign w:val="center"/>
          </w:tcPr>
          <w:p w:rsidR="00FC3A63" w:rsidRPr="00DC007D" w:rsidRDefault="00DC007D">
            <w:pPr>
              <w:spacing w:after="0"/>
              <w:ind w:left="135"/>
              <w:rPr>
                <w:lang w:val="ru-RU"/>
              </w:rPr>
            </w:pPr>
            <w:r w:rsidRPr="006D67C7">
              <w:rPr>
                <w:rFonts w:ascii="Times New Roman" w:hAnsi="Times New Roman"/>
                <w:color w:val="000000"/>
                <w:sz w:val="24"/>
                <w:lang w:val="ru-RU"/>
              </w:rPr>
              <w:t xml:space="preserve">Российская электронная школа </w:t>
            </w:r>
            <w:hyperlink r:id="rId12">
              <w:r>
                <w:rPr>
                  <w:rFonts w:ascii="Times New Roman" w:hAnsi="Times New Roman"/>
                  <w:color w:val="0000FF"/>
                  <w:u w:val="single"/>
                </w:rPr>
                <w:t>https</w:t>
              </w:r>
              <w:r w:rsidRPr="006D67C7">
                <w:rPr>
                  <w:rFonts w:ascii="Times New Roman" w:hAnsi="Times New Roman"/>
                  <w:color w:val="0000FF"/>
                  <w:u w:val="single"/>
                  <w:lang w:val="ru-RU"/>
                </w:rPr>
                <w:t>://</w:t>
              </w:r>
              <w:r>
                <w:rPr>
                  <w:rFonts w:ascii="Times New Roman" w:hAnsi="Times New Roman"/>
                  <w:color w:val="0000FF"/>
                  <w:u w:val="single"/>
                </w:rPr>
                <w:t>resh</w:t>
              </w:r>
              <w:r w:rsidRPr="006D67C7">
                <w:rPr>
                  <w:rFonts w:ascii="Times New Roman" w:hAnsi="Times New Roman"/>
                  <w:color w:val="0000FF"/>
                  <w:u w:val="single"/>
                  <w:lang w:val="ru-RU"/>
                </w:rPr>
                <w:t>.</w:t>
              </w:r>
              <w:r>
                <w:rPr>
                  <w:rFonts w:ascii="Times New Roman" w:hAnsi="Times New Roman"/>
                  <w:color w:val="0000FF"/>
                  <w:u w:val="single"/>
                </w:rPr>
                <w:t>edu</w:t>
              </w:r>
              <w:r w:rsidRPr="006D67C7">
                <w:rPr>
                  <w:rFonts w:ascii="Times New Roman" w:hAnsi="Times New Roman"/>
                  <w:color w:val="0000FF"/>
                  <w:u w:val="single"/>
                  <w:lang w:val="ru-RU"/>
                </w:rPr>
                <w:t>.</w:t>
              </w:r>
              <w:r>
                <w:rPr>
                  <w:rFonts w:ascii="Times New Roman" w:hAnsi="Times New Roman"/>
                  <w:color w:val="0000FF"/>
                  <w:u w:val="single"/>
                </w:rPr>
                <w:t>ru</w:t>
              </w:r>
              <w:r w:rsidRPr="006D67C7">
                <w:rPr>
                  <w:rFonts w:ascii="Times New Roman" w:hAnsi="Times New Roman"/>
                  <w:color w:val="0000FF"/>
                  <w:u w:val="single"/>
                  <w:lang w:val="ru-RU"/>
                </w:rPr>
                <w:t>/</w:t>
              </w:r>
              <w:r>
                <w:rPr>
                  <w:rFonts w:ascii="Times New Roman" w:hAnsi="Times New Roman"/>
                  <w:color w:val="0000FF"/>
                  <w:u w:val="single"/>
                </w:rPr>
                <w:t>subject</w:t>
              </w:r>
              <w:r w:rsidRPr="006D67C7">
                <w:rPr>
                  <w:rFonts w:ascii="Times New Roman" w:hAnsi="Times New Roman"/>
                  <w:color w:val="0000FF"/>
                  <w:u w:val="single"/>
                  <w:lang w:val="ru-RU"/>
                </w:rPr>
                <w:t>/12/1/</w:t>
              </w:r>
            </w:hyperlink>
          </w:p>
        </w:tc>
      </w:tr>
      <w:tr w:rsidR="00FC3A63">
        <w:trPr>
          <w:trHeight w:val="144"/>
          <w:tblCellSpacing w:w="20" w:type="nil"/>
        </w:trPr>
        <w:tc>
          <w:tcPr>
            <w:tcW w:w="0" w:type="auto"/>
            <w:gridSpan w:val="2"/>
            <w:tcMar>
              <w:top w:w="50" w:type="dxa"/>
              <w:left w:w="100" w:type="dxa"/>
            </w:tcMar>
            <w:vAlign w:val="center"/>
          </w:tcPr>
          <w:p w:rsidR="00FC3A63" w:rsidRDefault="00DC007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FC3A63" w:rsidRDefault="00FC3A63"/>
        </w:tc>
      </w:tr>
      <w:tr w:rsidR="00FC3A63">
        <w:trPr>
          <w:trHeight w:val="144"/>
          <w:tblCellSpacing w:w="20" w:type="nil"/>
        </w:trPr>
        <w:tc>
          <w:tcPr>
            <w:tcW w:w="0" w:type="auto"/>
            <w:gridSpan w:val="6"/>
            <w:tcMar>
              <w:top w:w="50" w:type="dxa"/>
              <w:left w:w="100" w:type="dxa"/>
            </w:tcMar>
            <w:vAlign w:val="center"/>
          </w:tcPr>
          <w:p w:rsidR="00FC3A63" w:rsidRDefault="00DC007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C3A63" w:rsidRPr="008A2A3D">
        <w:trPr>
          <w:trHeight w:val="144"/>
          <w:tblCellSpacing w:w="20" w:type="nil"/>
        </w:trPr>
        <w:tc>
          <w:tcPr>
            <w:tcW w:w="501" w:type="dxa"/>
            <w:tcMar>
              <w:top w:w="50" w:type="dxa"/>
              <w:left w:w="100" w:type="dxa"/>
            </w:tcMar>
            <w:vAlign w:val="center"/>
          </w:tcPr>
          <w:p w:rsidR="00FC3A63" w:rsidRDefault="00DC007D">
            <w:pPr>
              <w:spacing w:after="0"/>
            </w:pPr>
            <w:r>
              <w:rPr>
                <w:rFonts w:ascii="Times New Roman" w:hAnsi="Times New Roman"/>
                <w:color w:val="000000"/>
                <w:sz w:val="24"/>
              </w:rPr>
              <w:t>2.1</w:t>
            </w:r>
          </w:p>
        </w:tc>
        <w:tc>
          <w:tcPr>
            <w:tcW w:w="2992" w:type="dxa"/>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FC3A63" w:rsidRDefault="00DC007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FC3A63" w:rsidRDefault="00FC3A63">
            <w:pPr>
              <w:spacing w:after="0"/>
              <w:ind w:left="135"/>
              <w:jc w:val="center"/>
            </w:pPr>
          </w:p>
        </w:tc>
        <w:tc>
          <w:tcPr>
            <w:tcW w:w="1787" w:type="dxa"/>
            <w:tcMar>
              <w:top w:w="50" w:type="dxa"/>
              <w:left w:w="100" w:type="dxa"/>
            </w:tcMar>
            <w:vAlign w:val="center"/>
          </w:tcPr>
          <w:p w:rsidR="00FC3A63" w:rsidRDefault="00FC3A63">
            <w:pPr>
              <w:spacing w:after="0"/>
              <w:ind w:left="135"/>
              <w:jc w:val="center"/>
            </w:pPr>
          </w:p>
        </w:tc>
        <w:tc>
          <w:tcPr>
            <w:tcW w:w="2646" w:type="dxa"/>
            <w:tcMar>
              <w:top w:w="50" w:type="dxa"/>
              <w:left w:w="100" w:type="dxa"/>
            </w:tcMar>
            <w:vAlign w:val="center"/>
          </w:tcPr>
          <w:p w:rsidR="00FC3A63" w:rsidRPr="00DC007D" w:rsidRDefault="00DC007D">
            <w:pPr>
              <w:spacing w:after="0"/>
              <w:ind w:left="135"/>
              <w:rPr>
                <w:lang w:val="ru-RU"/>
              </w:rPr>
            </w:pPr>
            <w:r w:rsidRPr="006D67C7">
              <w:rPr>
                <w:rFonts w:ascii="Times New Roman" w:hAnsi="Times New Roman"/>
                <w:color w:val="000000"/>
                <w:sz w:val="24"/>
                <w:lang w:val="ru-RU"/>
              </w:rPr>
              <w:t xml:space="preserve">Российская электронная школа </w:t>
            </w:r>
            <w:hyperlink r:id="rId13">
              <w:r>
                <w:rPr>
                  <w:rFonts w:ascii="Times New Roman" w:hAnsi="Times New Roman"/>
                  <w:color w:val="0000FF"/>
                  <w:u w:val="single"/>
                </w:rPr>
                <w:t>https</w:t>
              </w:r>
              <w:r w:rsidRPr="006D67C7">
                <w:rPr>
                  <w:rFonts w:ascii="Times New Roman" w:hAnsi="Times New Roman"/>
                  <w:color w:val="0000FF"/>
                  <w:u w:val="single"/>
                  <w:lang w:val="ru-RU"/>
                </w:rPr>
                <w:t>://</w:t>
              </w:r>
              <w:r>
                <w:rPr>
                  <w:rFonts w:ascii="Times New Roman" w:hAnsi="Times New Roman"/>
                  <w:color w:val="0000FF"/>
                  <w:u w:val="single"/>
                </w:rPr>
                <w:t>resh</w:t>
              </w:r>
              <w:r w:rsidRPr="006D67C7">
                <w:rPr>
                  <w:rFonts w:ascii="Times New Roman" w:hAnsi="Times New Roman"/>
                  <w:color w:val="0000FF"/>
                  <w:u w:val="single"/>
                  <w:lang w:val="ru-RU"/>
                </w:rPr>
                <w:t>.</w:t>
              </w:r>
              <w:r>
                <w:rPr>
                  <w:rFonts w:ascii="Times New Roman" w:hAnsi="Times New Roman"/>
                  <w:color w:val="0000FF"/>
                  <w:u w:val="single"/>
                </w:rPr>
                <w:t>edu</w:t>
              </w:r>
              <w:r w:rsidRPr="006D67C7">
                <w:rPr>
                  <w:rFonts w:ascii="Times New Roman" w:hAnsi="Times New Roman"/>
                  <w:color w:val="0000FF"/>
                  <w:u w:val="single"/>
                  <w:lang w:val="ru-RU"/>
                </w:rPr>
                <w:t>.</w:t>
              </w:r>
              <w:r>
                <w:rPr>
                  <w:rFonts w:ascii="Times New Roman" w:hAnsi="Times New Roman"/>
                  <w:color w:val="0000FF"/>
                  <w:u w:val="single"/>
                </w:rPr>
                <w:t>ru</w:t>
              </w:r>
              <w:r w:rsidRPr="006D67C7">
                <w:rPr>
                  <w:rFonts w:ascii="Times New Roman" w:hAnsi="Times New Roman"/>
                  <w:color w:val="0000FF"/>
                  <w:u w:val="single"/>
                  <w:lang w:val="ru-RU"/>
                </w:rPr>
                <w:t>/</w:t>
              </w:r>
              <w:r>
                <w:rPr>
                  <w:rFonts w:ascii="Times New Roman" w:hAnsi="Times New Roman"/>
                  <w:color w:val="0000FF"/>
                  <w:u w:val="single"/>
                </w:rPr>
                <w:t>subject</w:t>
              </w:r>
              <w:r w:rsidRPr="006D67C7">
                <w:rPr>
                  <w:rFonts w:ascii="Times New Roman" w:hAnsi="Times New Roman"/>
                  <w:color w:val="0000FF"/>
                  <w:u w:val="single"/>
                  <w:lang w:val="ru-RU"/>
                </w:rPr>
                <w:t>/12/1/</w:t>
              </w:r>
            </w:hyperlink>
          </w:p>
        </w:tc>
      </w:tr>
      <w:tr w:rsidR="00FC3A63" w:rsidRPr="008A2A3D">
        <w:trPr>
          <w:trHeight w:val="144"/>
          <w:tblCellSpacing w:w="20" w:type="nil"/>
        </w:trPr>
        <w:tc>
          <w:tcPr>
            <w:tcW w:w="501" w:type="dxa"/>
            <w:tcMar>
              <w:top w:w="50" w:type="dxa"/>
              <w:left w:w="100" w:type="dxa"/>
            </w:tcMar>
            <w:vAlign w:val="center"/>
          </w:tcPr>
          <w:p w:rsidR="00FC3A63" w:rsidRDefault="00DC007D">
            <w:pPr>
              <w:spacing w:after="0"/>
            </w:pPr>
            <w:r>
              <w:rPr>
                <w:rFonts w:ascii="Times New Roman" w:hAnsi="Times New Roman"/>
                <w:color w:val="000000"/>
                <w:sz w:val="24"/>
              </w:rPr>
              <w:t>2.2</w:t>
            </w:r>
          </w:p>
        </w:tc>
        <w:tc>
          <w:tcPr>
            <w:tcW w:w="2992" w:type="dxa"/>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FC3A63" w:rsidRDefault="00DC007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FC3A63" w:rsidRDefault="00FC3A63">
            <w:pPr>
              <w:spacing w:after="0"/>
              <w:ind w:left="135"/>
              <w:jc w:val="center"/>
            </w:pPr>
          </w:p>
        </w:tc>
        <w:tc>
          <w:tcPr>
            <w:tcW w:w="1787" w:type="dxa"/>
            <w:tcMar>
              <w:top w:w="50" w:type="dxa"/>
              <w:left w:w="100" w:type="dxa"/>
            </w:tcMar>
            <w:vAlign w:val="center"/>
          </w:tcPr>
          <w:p w:rsidR="00FC3A63" w:rsidRDefault="00FC3A63">
            <w:pPr>
              <w:spacing w:after="0"/>
              <w:ind w:left="135"/>
              <w:jc w:val="center"/>
            </w:pPr>
          </w:p>
        </w:tc>
        <w:tc>
          <w:tcPr>
            <w:tcW w:w="2646" w:type="dxa"/>
            <w:tcMar>
              <w:top w:w="50" w:type="dxa"/>
              <w:left w:w="100" w:type="dxa"/>
            </w:tcMar>
            <w:vAlign w:val="center"/>
          </w:tcPr>
          <w:p w:rsidR="00FC3A63" w:rsidRPr="00DC007D" w:rsidRDefault="00DC007D">
            <w:pPr>
              <w:spacing w:after="0"/>
              <w:ind w:left="135"/>
              <w:rPr>
                <w:lang w:val="ru-RU"/>
              </w:rPr>
            </w:pPr>
            <w:r w:rsidRPr="006D67C7">
              <w:rPr>
                <w:rFonts w:ascii="Times New Roman" w:hAnsi="Times New Roman"/>
                <w:color w:val="000000"/>
                <w:sz w:val="24"/>
                <w:lang w:val="ru-RU"/>
              </w:rPr>
              <w:t xml:space="preserve">Российская электронная школа </w:t>
            </w:r>
            <w:hyperlink r:id="rId14">
              <w:r>
                <w:rPr>
                  <w:rFonts w:ascii="Times New Roman" w:hAnsi="Times New Roman"/>
                  <w:color w:val="0000FF"/>
                  <w:u w:val="single"/>
                </w:rPr>
                <w:t>https</w:t>
              </w:r>
              <w:r w:rsidRPr="006D67C7">
                <w:rPr>
                  <w:rFonts w:ascii="Times New Roman" w:hAnsi="Times New Roman"/>
                  <w:color w:val="0000FF"/>
                  <w:u w:val="single"/>
                  <w:lang w:val="ru-RU"/>
                </w:rPr>
                <w:t>://</w:t>
              </w:r>
              <w:r>
                <w:rPr>
                  <w:rFonts w:ascii="Times New Roman" w:hAnsi="Times New Roman"/>
                  <w:color w:val="0000FF"/>
                  <w:u w:val="single"/>
                </w:rPr>
                <w:t>resh</w:t>
              </w:r>
              <w:r w:rsidRPr="006D67C7">
                <w:rPr>
                  <w:rFonts w:ascii="Times New Roman" w:hAnsi="Times New Roman"/>
                  <w:color w:val="0000FF"/>
                  <w:u w:val="single"/>
                  <w:lang w:val="ru-RU"/>
                </w:rPr>
                <w:t>.</w:t>
              </w:r>
              <w:r>
                <w:rPr>
                  <w:rFonts w:ascii="Times New Roman" w:hAnsi="Times New Roman"/>
                  <w:color w:val="0000FF"/>
                  <w:u w:val="single"/>
                </w:rPr>
                <w:t>edu</w:t>
              </w:r>
              <w:r w:rsidRPr="006D67C7">
                <w:rPr>
                  <w:rFonts w:ascii="Times New Roman" w:hAnsi="Times New Roman"/>
                  <w:color w:val="0000FF"/>
                  <w:u w:val="single"/>
                  <w:lang w:val="ru-RU"/>
                </w:rPr>
                <w:t>.</w:t>
              </w:r>
              <w:r>
                <w:rPr>
                  <w:rFonts w:ascii="Times New Roman" w:hAnsi="Times New Roman"/>
                  <w:color w:val="0000FF"/>
                  <w:u w:val="single"/>
                </w:rPr>
                <w:t>ru</w:t>
              </w:r>
              <w:r w:rsidRPr="006D67C7">
                <w:rPr>
                  <w:rFonts w:ascii="Times New Roman" w:hAnsi="Times New Roman"/>
                  <w:color w:val="0000FF"/>
                  <w:u w:val="single"/>
                  <w:lang w:val="ru-RU"/>
                </w:rPr>
                <w:t>/</w:t>
              </w:r>
              <w:r>
                <w:rPr>
                  <w:rFonts w:ascii="Times New Roman" w:hAnsi="Times New Roman"/>
                  <w:color w:val="0000FF"/>
                  <w:u w:val="single"/>
                </w:rPr>
                <w:t>subject</w:t>
              </w:r>
              <w:r w:rsidRPr="006D67C7">
                <w:rPr>
                  <w:rFonts w:ascii="Times New Roman" w:hAnsi="Times New Roman"/>
                  <w:color w:val="0000FF"/>
                  <w:u w:val="single"/>
                  <w:lang w:val="ru-RU"/>
                </w:rPr>
                <w:t>/12/1/</w:t>
              </w:r>
            </w:hyperlink>
          </w:p>
        </w:tc>
      </w:tr>
      <w:tr w:rsidR="00FC3A63">
        <w:trPr>
          <w:trHeight w:val="144"/>
          <w:tblCellSpacing w:w="20" w:type="nil"/>
        </w:trPr>
        <w:tc>
          <w:tcPr>
            <w:tcW w:w="0" w:type="auto"/>
            <w:gridSpan w:val="2"/>
            <w:tcMar>
              <w:top w:w="50" w:type="dxa"/>
              <w:left w:w="100" w:type="dxa"/>
            </w:tcMar>
            <w:vAlign w:val="center"/>
          </w:tcPr>
          <w:p w:rsidR="00FC3A63" w:rsidRDefault="00DC007D">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C3A63" w:rsidRDefault="00FC3A63"/>
        </w:tc>
      </w:tr>
      <w:tr w:rsidR="00FC3A63">
        <w:trPr>
          <w:trHeight w:val="144"/>
          <w:tblCellSpacing w:w="20" w:type="nil"/>
        </w:trPr>
        <w:tc>
          <w:tcPr>
            <w:tcW w:w="0" w:type="auto"/>
            <w:gridSpan w:val="6"/>
            <w:tcMar>
              <w:top w:w="50" w:type="dxa"/>
              <w:left w:w="100" w:type="dxa"/>
            </w:tcMar>
            <w:vAlign w:val="center"/>
          </w:tcPr>
          <w:p w:rsidR="00FC3A63" w:rsidRDefault="00DC007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C3A63" w:rsidRPr="008A2A3D">
        <w:trPr>
          <w:trHeight w:val="144"/>
          <w:tblCellSpacing w:w="20" w:type="nil"/>
        </w:trPr>
        <w:tc>
          <w:tcPr>
            <w:tcW w:w="501" w:type="dxa"/>
            <w:tcMar>
              <w:top w:w="50" w:type="dxa"/>
              <w:left w:w="100" w:type="dxa"/>
            </w:tcMar>
            <w:vAlign w:val="center"/>
          </w:tcPr>
          <w:p w:rsidR="00FC3A63" w:rsidRDefault="00DC007D">
            <w:pPr>
              <w:spacing w:after="0"/>
            </w:pPr>
            <w:r>
              <w:rPr>
                <w:rFonts w:ascii="Times New Roman" w:hAnsi="Times New Roman"/>
                <w:color w:val="000000"/>
                <w:sz w:val="24"/>
              </w:rPr>
              <w:t>3.1</w:t>
            </w:r>
          </w:p>
        </w:tc>
        <w:tc>
          <w:tcPr>
            <w:tcW w:w="2992" w:type="dxa"/>
            <w:tcMar>
              <w:top w:w="50" w:type="dxa"/>
              <w:left w:w="100" w:type="dxa"/>
            </w:tcMar>
            <w:vAlign w:val="center"/>
          </w:tcPr>
          <w:p w:rsidR="00FC3A63" w:rsidRDefault="00DC007D">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FC3A63" w:rsidRDefault="00FC3A63">
            <w:pPr>
              <w:spacing w:after="0"/>
              <w:ind w:left="135"/>
              <w:jc w:val="center"/>
            </w:pPr>
          </w:p>
        </w:tc>
        <w:tc>
          <w:tcPr>
            <w:tcW w:w="1787" w:type="dxa"/>
            <w:tcMar>
              <w:top w:w="50" w:type="dxa"/>
              <w:left w:w="100" w:type="dxa"/>
            </w:tcMar>
            <w:vAlign w:val="center"/>
          </w:tcPr>
          <w:p w:rsidR="00FC3A63" w:rsidRDefault="00FC3A63">
            <w:pPr>
              <w:spacing w:after="0"/>
              <w:ind w:left="135"/>
              <w:jc w:val="center"/>
            </w:pPr>
          </w:p>
        </w:tc>
        <w:tc>
          <w:tcPr>
            <w:tcW w:w="2646" w:type="dxa"/>
            <w:tcMar>
              <w:top w:w="50" w:type="dxa"/>
              <w:left w:w="100" w:type="dxa"/>
            </w:tcMar>
            <w:vAlign w:val="center"/>
          </w:tcPr>
          <w:p w:rsidR="00FC3A63" w:rsidRPr="00DC007D" w:rsidRDefault="00DC007D">
            <w:pPr>
              <w:spacing w:after="0"/>
              <w:ind w:left="135"/>
              <w:rPr>
                <w:lang w:val="ru-RU"/>
              </w:rPr>
            </w:pPr>
            <w:r w:rsidRPr="006D67C7">
              <w:rPr>
                <w:rFonts w:ascii="Times New Roman" w:hAnsi="Times New Roman"/>
                <w:color w:val="000000"/>
                <w:sz w:val="24"/>
                <w:lang w:val="ru-RU"/>
              </w:rPr>
              <w:t xml:space="preserve">Российская электронная школа </w:t>
            </w:r>
            <w:hyperlink r:id="rId15">
              <w:r>
                <w:rPr>
                  <w:rFonts w:ascii="Times New Roman" w:hAnsi="Times New Roman"/>
                  <w:color w:val="0000FF"/>
                  <w:u w:val="single"/>
                </w:rPr>
                <w:t>https</w:t>
              </w:r>
              <w:r w:rsidRPr="006D67C7">
                <w:rPr>
                  <w:rFonts w:ascii="Times New Roman" w:hAnsi="Times New Roman"/>
                  <w:color w:val="0000FF"/>
                  <w:u w:val="single"/>
                  <w:lang w:val="ru-RU"/>
                </w:rPr>
                <w:t>://</w:t>
              </w:r>
              <w:r>
                <w:rPr>
                  <w:rFonts w:ascii="Times New Roman" w:hAnsi="Times New Roman"/>
                  <w:color w:val="0000FF"/>
                  <w:u w:val="single"/>
                </w:rPr>
                <w:t>resh</w:t>
              </w:r>
              <w:r w:rsidRPr="006D67C7">
                <w:rPr>
                  <w:rFonts w:ascii="Times New Roman" w:hAnsi="Times New Roman"/>
                  <w:color w:val="0000FF"/>
                  <w:u w:val="single"/>
                  <w:lang w:val="ru-RU"/>
                </w:rPr>
                <w:t>.</w:t>
              </w:r>
              <w:r>
                <w:rPr>
                  <w:rFonts w:ascii="Times New Roman" w:hAnsi="Times New Roman"/>
                  <w:color w:val="0000FF"/>
                  <w:u w:val="single"/>
                </w:rPr>
                <w:t>edu</w:t>
              </w:r>
              <w:r w:rsidRPr="006D67C7">
                <w:rPr>
                  <w:rFonts w:ascii="Times New Roman" w:hAnsi="Times New Roman"/>
                  <w:color w:val="0000FF"/>
                  <w:u w:val="single"/>
                  <w:lang w:val="ru-RU"/>
                </w:rPr>
                <w:t>.</w:t>
              </w:r>
              <w:r>
                <w:rPr>
                  <w:rFonts w:ascii="Times New Roman" w:hAnsi="Times New Roman"/>
                  <w:color w:val="0000FF"/>
                  <w:u w:val="single"/>
                </w:rPr>
                <w:t>ru</w:t>
              </w:r>
              <w:r w:rsidRPr="006D67C7">
                <w:rPr>
                  <w:rFonts w:ascii="Times New Roman" w:hAnsi="Times New Roman"/>
                  <w:color w:val="0000FF"/>
                  <w:u w:val="single"/>
                  <w:lang w:val="ru-RU"/>
                </w:rPr>
                <w:t>/</w:t>
              </w:r>
              <w:r>
                <w:rPr>
                  <w:rFonts w:ascii="Times New Roman" w:hAnsi="Times New Roman"/>
                  <w:color w:val="0000FF"/>
                  <w:u w:val="single"/>
                </w:rPr>
                <w:t>subject</w:t>
              </w:r>
              <w:r w:rsidRPr="006D67C7">
                <w:rPr>
                  <w:rFonts w:ascii="Times New Roman" w:hAnsi="Times New Roman"/>
                  <w:color w:val="0000FF"/>
                  <w:u w:val="single"/>
                  <w:lang w:val="ru-RU"/>
                </w:rPr>
                <w:t>/12/1/</w:t>
              </w:r>
            </w:hyperlink>
          </w:p>
        </w:tc>
      </w:tr>
      <w:tr w:rsidR="00FC3A63">
        <w:trPr>
          <w:trHeight w:val="144"/>
          <w:tblCellSpacing w:w="20" w:type="nil"/>
        </w:trPr>
        <w:tc>
          <w:tcPr>
            <w:tcW w:w="0" w:type="auto"/>
            <w:gridSpan w:val="2"/>
            <w:tcMar>
              <w:top w:w="50" w:type="dxa"/>
              <w:left w:w="100" w:type="dxa"/>
            </w:tcMar>
            <w:vAlign w:val="center"/>
          </w:tcPr>
          <w:p w:rsidR="00FC3A63" w:rsidRDefault="00DC007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C3A63" w:rsidRDefault="00FC3A63"/>
        </w:tc>
      </w:tr>
      <w:tr w:rsidR="00FC3A63" w:rsidRPr="008A2A3D">
        <w:trPr>
          <w:trHeight w:val="144"/>
          <w:tblCellSpacing w:w="20" w:type="nil"/>
        </w:trPr>
        <w:tc>
          <w:tcPr>
            <w:tcW w:w="0" w:type="auto"/>
            <w:gridSpan w:val="6"/>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b/>
                <w:color w:val="000000"/>
                <w:sz w:val="24"/>
                <w:lang w:val="ru-RU"/>
              </w:rPr>
              <w:t>Раздел 4.</w:t>
            </w:r>
            <w:r w:rsidRPr="00DC007D">
              <w:rPr>
                <w:rFonts w:ascii="Times New Roman" w:hAnsi="Times New Roman"/>
                <w:color w:val="000000"/>
                <w:sz w:val="24"/>
                <w:lang w:val="ru-RU"/>
              </w:rPr>
              <w:t xml:space="preserve"> </w:t>
            </w:r>
            <w:r w:rsidRPr="00DC007D">
              <w:rPr>
                <w:rFonts w:ascii="Times New Roman" w:hAnsi="Times New Roman"/>
                <w:b/>
                <w:color w:val="000000"/>
                <w:sz w:val="24"/>
                <w:lang w:val="ru-RU"/>
              </w:rPr>
              <w:t>Пространственные отношения и геометрические фигуры</w:t>
            </w:r>
          </w:p>
        </w:tc>
      </w:tr>
      <w:tr w:rsidR="00FC3A63" w:rsidRPr="008A2A3D">
        <w:trPr>
          <w:trHeight w:val="144"/>
          <w:tblCellSpacing w:w="20" w:type="nil"/>
        </w:trPr>
        <w:tc>
          <w:tcPr>
            <w:tcW w:w="501" w:type="dxa"/>
            <w:tcMar>
              <w:top w:w="50" w:type="dxa"/>
              <w:left w:w="100" w:type="dxa"/>
            </w:tcMar>
            <w:vAlign w:val="center"/>
          </w:tcPr>
          <w:p w:rsidR="00FC3A63" w:rsidRDefault="00DC007D">
            <w:pPr>
              <w:spacing w:after="0"/>
            </w:pPr>
            <w:r>
              <w:rPr>
                <w:rFonts w:ascii="Times New Roman" w:hAnsi="Times New Roman"/>
                <w:color w:val="000000"/>
                <w:sz w:val="24"/>
              </w:rPr>
              <w:t>4.1</w:t>
            </w:r>
          </w:p>
        </w:tc>
        <w:tc>
          <w:tcPr>
            <w:tcW w:w="2992" w:type="dxa"/>
            <w:tcMar>
              <w:top w:w="50" w:type="dxa"/>
              <w:left w:w="100" w:type="dxa"/>
            </w:tcMar>
            <w:vAlign w:val="center"/>
          </w:tcPr>
          <w:p w:rsidR="00FC3A63" w:rsidRDefault="00DC007D">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C3A63" w:rsidRDefault="00FC3A63">
            <w:pPr>
              <w:spacing w:after="0"/>
              <w:ind w:left="135"/>
              <w:jc w:val="center"/>
            </w:pPr>
          </w:p>
        </w:tc>
        <w:tc>
          <w:tcPr>
            <w:tcW w:w="1787" w:type="dxa"/>
            <w:tcMar>
              <w:top w:w="50" w:type="dxa"/>
              <w:left w:w="100" w:type="dxa"/>
            </w:tcMar>
            <w:vAlign w:val="center"/>
          </w:tcPr>
          <w:p w:rsidR="00FC3A63" w:rsidRDefault="00FC3A63">
            <w:pPr>
              <w:spacing w:after="0"/>
              <w:ind w:left="135"/>
              <w:jc w:val="center"/>
            </w:pPr>
          </w:p>
        </w:tc>
        <w:tc>
          <w:tcPr>
            <w:tcW w:w="2646" w:type="dxa"/>
            <w:tcMar>
              <w:top w:w="50" w:type="dxa"/>
              <w:left w:w="100" w:type="dxa"/>
            </w:tcMar>
            <w:vAlign w:val="center"/>
          </w:tcPr>
          <w:p w:rsidR="00FC3A63" w:rsidRPr="00DC007D" w:rsidRDefault="00DC007D">
            <w:pPr>
              <w:spacing w:after="0"/>
              <w:ind w:left="135"/>
              <w:rPr>
                <w:lang w:val="ru-RU"/>
              </w:rPr>
            </w:pPr>
            <w:r w:rsidRPr="006D67C7">
              <w:rPr>
                <w:rFonts w:ascii="Times New Roman" w:hAnsi="Times New Roman"/>
                <w:color w:val="000000"/>
                <w:sz w:val="24"/>
                <w:lang w:val="ru-RU"/>
              </w:rPr>
              <w:t xml:space="preserve">Российская электронная школа </w:t>
            </w:r>
            <w:hyperlink r:id="rId16">
              <w:r>
                <w:rPr>
                  <w:rFonts w:ascii="Times New Roman" w:hAnsi="Times New Roman"/>
                  <w:color w:val="0000FF"/>
                  <w:u w:val="single"/>
                </w:rPr>
                <w:t>https</w:t>
              </w:r>
              <w:r w:rsidRPr="006D67C7">
                <w:rPr>
                  <w:rFonts w:ascii="Times New Roman" w:hAnsi="Times New Roman"/>
                  <w:color w:val="0000FF"/>
                  <w:u w:val="single"/>
                  <w:lang w:val="ru-RU"/>
                </w:rPr>
                <w:t>://</w:t>
              </w:r>
              <w:r>
                <w:rPr>
                  <w:rFonts w:ascii="Times New Roman" w:hAnsi="Times New Roman"/>
                  <w:color w:val="0000FF"/>
                  <w:u w:val="single"/>
                </w:rPr>
                <w:t>resh</w:t>
              </w:r>
              <w:r w:rsidRPr="006D67C7">
                <w:rPr>
                  <w:rFonts w:ascii="Times New Roman" w:hAnsi="Times New Roman"/>
                  <w:color w:val="0000FF"/>
                  <w:u w:val="single"/>
                  <w:lang w:val="ru-RU"/>
                </w:rPr>
                <w:t>.</w:t>
              </w:r>
              <w:r>
                <w:rPr>
                  <w:rFonts w:ascii="Times New Roman" w:hAnsi="Times New Roman"/>
                  <w:color w:val="0000FF"/>
                  <w:u w:val="single"/>
                </w:rPr>
                <w:t>edu</w:t>
              </w:r>
              <w:r w:rsidRPr="006D67C7">
                <w:rPr>
                  <w:rFonts w:ascii="Times New Roman" w:hAnsi="Times New Roman"/>
                  <w:color w:val="0000FF"/>
                  <w:u w:val="single"/>
                  <w:lang w:val="ru-RU"/>
                </w:rPr>
                <w:t>.</w:t>
              </w:r>
              <w:r>
                <w:rPr>
                  <w:rFonts w:ascii="Times New Roman" w:hAnsi="Times New Roman"/>
                  <w:color w:val="0000FF"/>
                  <w:u w:val="single"/>
                </w:rPr>
                <w:t>ru</w:t>
              </w:r>
              <w:r w:rsidRPr="006D67C7">
                <w:rPr>
                  <w:rFonts w:ascii="Times New Roman" w:hAnsi="Times New Roman"/>
                  <w:color w:val="0000FF"/>
                  <w:u w:val="single"/>
                  <w:lang w:val="ru-RU"/>
                </w:rPr>
                <w:t>/</w:t>
              </w:r>
              <w:r>
                <w:rPr>
                  <w:rFonts w:ascii="Times New Roman" w:hAnsi="Times New Roman"/>
                  <w:color w:val="0000FF"/>
                  <w:u w:val="single"/>
                </w:rPr>
                <w:t>subject</w:t>
              </w:r>
              <w:r w:rsidRPr="006D67C7">
                <w:rPr>
                  <w:rFonts w:ascii="Times New Roman" w:hAnsi="Times New Roman"/>
                  <w:color w:val="0000FF"/>
                  <w:u w:val="single"/>
                  <w:lang w:val="ru-RU"/>
                </w:rPr>
                <w:t>/12/1/</w:t>
              </w:r>
            </w:hyperlink>
          </w:p>
        </w:tc>
      </w:tr>
      <w:tr w:rsidR="00FC3A63" w:rsidRPr="008A2A3D">
        <w:trPr>
          <w:trHeight w:val="144"/>
          <w:tblCellSpacing w:w="20" w:type="nil"/>
        </w:trPr>
        <w:tc>
          <w:tcPr>
            <w:tcW w:w="501" w:type="dxa"/>
            <w:tcMar>
              <w:top w:w="50" w:type="dxa"/>
              <w:left w:w="100" w:type="dxa"/>
            </w:tcMar>
            <w:vAlign w:val="center"/>
          </w:tcPr>
          <w:p w:rsidR="00FC3A63" w:rsidRDefault="00DC007D">
            <w:pPr>
              <w:spacing w:after="0"/>
            </w:pPr>
            <w:r>
              <w:rPr>
                <w:rFonts w:ascii="Times New Roman" w:hAnsi="Times New Roman"/>
                <w:color w:val="000000"/>
                <w:sz w:val="24"/>
              </w:rPr>
              <w:t>4.2</w:t>
            </w:r>
          </w:p>
        </w:tc>
        <w:tc>
          <w:tcPr>
            <w:tcW w:w="2992" w:type="dxa"/>
            <w:tcMar>
              <w:top w:w="50" w:type="dxa"/>
              <w:left w:w="100" w:type="dxa"/>
            </w:tcMar>
            <w:vAlign w:val="center"/>
          </w:tcPr>
          <w:p w:rsidR="00FC3A63" w:rsidRDefault="00DC007D">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FC3A63" w:rsidRDefault="00FC3A63">
            <w:pPr>
              <w:spacing w:after="0"/>
              <w:ind w:left="135"/>
              <w:jc w:val="center"/>
            </w:pPr>
          </w:p>
        </w:tc>
        <w:tc>
          <w:tcPr>
            <w:tcW w:w="1787" w:type="dxa"/>
            <w:tcMar>
              <w:top w:w="50" w:type="dxa"/>
              <w:left w:w="100" w:type="dxa"/>
            </w:tcMar>
            <w:vAlign w:val="center"/>
          </w:tcPr>
          <w:p w:rsidR="00FC3A63" w:rsidRDefault="00FC3A63">
            <w:pPr>
              <w:spacing w:after="0"/>
              <w:ind w:left="135"/>
              <w:jc w:val="center"/>
            </w:pPr>
          </w:p>
        </w:tc>
        <w:tc>
          <w:tcPr>
            <w:tcW w:w="2646" w:type="dxa"/>
            <w:tcMar>
              <w:top w:w="50" w:type="dxa"/>
              <w:left w:w="100" w:type="dxa"/>
            </w:tcMar>
            <w:vAlign w:val="center"/>
          </w:tcPr>
          <w:p w:rsidR="00FC3A63" w:rsidRPr="00DC007D" w:rsidRDefault="00DC007D">
            <w:pPr>
              <w:spacing w:after="0"/>
              <w:ind w:left="135"/>
              <w:rPr>
                <w:lang w:val="ru-RU"/>
              </w:rPr>
            </w:pPr>
            <w:r w:rsidRPr="006D67C7">
              <w:rPr>
                <w:rFonts w:ascii="Times New Roman" w:hAnsi="Times New Roman"/>
                <w:color w:val="000000"/>
                <w:sz w:val="24"/>
                <w:lang w:val="ru-RU"/>
              </w:rPr>
              <w:t xml:space="preserve">Российская электронная школа </w:t>
            </w:r>
            <w:hyperlink r:id="rId17">
              <w:r>
                <w:rPr>
                  <w:rFonts w:ascii="Times New Roman" w:hAnsi="Times New Roman"/>
                  <w:color w:val="0000FF"/>
                  <w:u w:val="single"/>
                </w:rPr>
                <w:t>https</w:t>
              </w:r>
              <w:r w:rsidRPr="006D67C7">
                <w:rPr>
                  <w:rFonts w:ascii="Times New Roman" w:hAnsi="Times New Roman"/>
                  <w:color w:val="0000FF"/>
                  <w:u w:val="single"/>
                  <w:lang w:val="ru-RU"/>
                </w:rPr>
                <w:t>://</w:t>
              </w:r>
              <w:r>
                <w:rPr>
                  <w:rFonts w:ascii="Times New Roman" w:hAnsi="Times New Roman"/>
                  <w:color w:val="0000FF"/>
                  <w:u w:val="single"/>
                </w:rPr>
                <w:t>resh</w:t>
              </w:r>
              <w:r w:rsidRPr="006D67C7">
                <w:rPr>
                  <w:rFonts w:ascii="Times New Roman" w:hAnsi="Times New Roman"/>
                  <w:color w:val="0000FF"/>
                  <w:u w:val="single"/>
                  <w:lang w:val="ru-RU"/>
                </w:rPr>
                <w:t>.</w:t>
              </w:r>
              <w:r>
                <w:rPr>
                  <w:rFonts w:ascii="Times New Roman" w:hAnsi="Times New Roman"/>
                  <w:color w:val="0000FF"/>
                  <w:u w:val="single"/>
                </w:rPr>
                <w:t>edu</w:t>
              </w:r>
              <w:r w:rsidRPr="006D67C7">
                <w:rPr>
                  <w:rFonts w:ascii="Times New Roman" w:hAnsi="Times New Roman"/>
                  <w:color w:val="0000FF"/>
                  <w:u w:val="single"/>
                  <w:lang w:val="ru-RU"/>
                </w:rPr>
                <w:t>.</w:t>
              </w:r>
              <w:r>
                <w:rPr>
                  <w:rFonts w:ascii="Times New Roman" w:hAnsi="Times New Roman"/>
                  <w:color w:val="0000FF"/>
                  <w:u w:val="single"/>
                </w:rPr>
                <w:t>ru</w:t>
              </w:r>
              <w:r w:rsidRPr="006D67C7">
                <w:rPr>
                  <w:rFonts w:ascii="Times New Roman" w:hAnsi="Times New Roman"/>
                  <w:color w:val="0000FF"/>
                  <w:u w:val="single"/>
                  <w:lang w:val="ru-RU"/>
                </w:rPr>
                <w:t>/</w:t>
              </w:r>
              <w:r>
                <w:rPr>
                  <w:rFonts w:ascii="Times New Roman" w:hAnsi="Times New Roman"/>
                  <w:color w:val="0000FF"/>
                  <w:u w:val="single"/>
                </w:rPr>
                <w:t>subject</w:t>
              </w:r>
              <w:r w:rsidRPr="006D67C7">
                <w:rPr>
                  <w:rFonts w:ascii="Times New Roman" w:hAnsi="Times New Roman"/>
                  <w:color w:val="0000FF"/>
                  <w:u w:val="single"/>
                  <w:lang w:val="ru-RU"/>
                </w:rPr>
                <w:t>/12/1/</w:t>
              </w:r>
            </w:hyperlink>
          </w:p>
        </w:tc>
      </w:tr>
      <w:tr w:rsidR="00FC3A63">
        <w:trPr>
          <w:trHeight w:val="144"/>
          <w:tblCellSpacing w:w="20" w:type="nil"/>
        </w:trPr>
        <w:tc>
          <w:tcPr>
            <w:tcW w:w="0" w:type="auto"/>
            <w:gridSpan w:val="2"/>
            <w:tcMar>
              <w:top w:w="50" w:type="dxa"/>
              <w:left w:w="100" w:type="dxa"/>
            </w:tcMar>
            <w:vAlign w:val="center"/>
          </w:tcPr>
          <w:p w:rsidR="00FC3A63" w:rsidRDefault="00DC007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C3A63" w:rsidRDefault="00FC3A63"/>
        </w:tc>
      </w:tr>
      <w:tr w:rsidR="00FC3A63">
        <w:trPr>
          <w:trHeight w:val="144"/>
          <w:tblCellSpacing w:w="20" w:type="nil"/>
        </w:trPr>
        <w:tc>
          <w:tcPr>
            <w:tcW w:w="0" w:type="auto"/>
            <w:gridSpan w:val="6"/>
            <w:tcMar>
              <w:top w:w="50" w:type="dxa"/>
              <w:left w:w="100" w:type="dxa"/>
            </w:tcMar>
            <w:vAlign w:val="center"/>
          </w:tcPr>
          <w:p w:rsidR="00FC3A63" w:rsidRDefault="00DC007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C3A63" w:rsidRPr="008A2A3D">
        <w:trPr>
          <w:trHeight w:val="144"/>
          <w:tblCellSpacing w:w="20" w:type="nil"/>
        </w:trPr>
        <w:tc>
          <w:tcPr>
            <w:tcW w:w="501" w:type="dxa"/>
            <w:tcMar>
              <w:top w:w="50" w:type="dxa"/>
              <w:left w:w="100" w:type="dxa"/>
            </w:tcMar>
            <w:vAlign w:val="center"/>
          </w:tcPr>
          <w:p w:rsidR="00FC3A63" w:rsidRDefault="00DC007D">
            <w:pPr>
              <w:spacing w:after="0"/>
            </w:pPr>
            <w:r>
              <w:rPr>
                <w:rFonts w:ascii="Times New Roman" w:hAnsi="Times New Roman"/>
                <w:color w:val="000000"/>
                <w:sz w:val="24"/>
              </w:rPr>
              <w:t>5.1</w:t>
            </w:r>
          </w:p>
        </w:tc>
        <w:tc>
          <w:tcPr>
            <w:tcW w:w="2992" w:type="dxa"/>
            <w:tcMar>
              <w:top w:w="50" w:type="dxa"/>
              <w:left w:w="100" w:type="dxa"/>
            </w:tcMar>
            <w:vAlign w:val="center"/>
          </w:tcPr>
          <w:p w:rsidR="00FC3A63" w:rsidRDefault="00DC007D">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FC3A63" w:rsidRDefault="00FC3A63">
            <w:pPr>
              <w:spacing w:after="0"/>
              <w:ind w:left="135"/>
              <w:jc w:val="center"/>
            </w:pPr>
          </w:p>
        </w:tc>
        <w:tc>
          <w:tcPr>
            <w:tcW w:w="1787" w:type="dxa"/>
            <w:tcMar>
              <w:top w:w="50" w:type="dxa"/>
              <w:left w:w="100" w:type="dxa"/>
            </w:tcMar>
            <w:vAlign w:val="center"/>
          </w:tcPr>
          <w:p w:rsidR="00FC3A63" w:rsidRDefault="00FC3A63">
            <w:pPr>
              <w:spacing w:after="0"/>
              <w:ind w:left="135"/>
              <w:jc w:val="center"/>
            </w:pPr>
          </w:p>
        </w:tc>
        <w:tc>
          <w:tcPr>
            <w:tcW w:w="2646" w:type="dxa"/>
            <w:tcMar>
              <w:top w:w="50" w:type="dxa"/>
              <w:left w:w="100" w:type="dxa"/>
            </w:tcMar>
            <w:vAlign w:val="center"/>
          </w:tcPr>
          <w:p w:rsidR="00FC3A63" w:rsidRPr="00DC007D" w:rsidRDefault="00DC007D">
            <w:pPr>
              <w:spacing w:after="0"/>
              <w:ind w:left="135"/>
              <w:rPr>
                <w:lang w:val="ru-RU"/>
              </w:rPr>
            </w:pPr>
            <w:r w:rsidRPr="006D67C7">
              <w:rPr>
                <w:rFonts w:ascii="Times New Roman" w:hAnsi="Times New Roman"/>
                <w:color w:val="000000"/>
                <w:sz w:val="24"/>
                <w:lang w:val="ru-RU"/>
              </w:rPr>
              <w:t xml:space="preserve">Российская электронная школа </w:t>
            </w:r>
            <w:hyperlink r:id="rId18">
              <w:r>
                <w:rPr>
                  <w:rFonts w:ascii="Times New Roman" w:hAnsi="Times New Roman"/>
                  <w:color w:val="0000FF"/>
                  <w:u w:val="single"/>
                </w:rPr>
                <w:t>https</w:t>
              </w:r>
              <w:r w:rsidRPr="006D67C7">
                <w:rPr>
                  <w:rFonts w:ascii="Times New Roman" w:hAnsi="Times New Roman"/>
                  <w:color w:val="0000FF"/>
                  <w:u w:val="single"/>
                  <w:lang w:val="ru-RU"/>
                </w:rPr>
                <w:t>://</w:t>
              </w:r>
              <w:r>
                <w:rPr>
                  <w:rFonts w:ascii="Times New Roman" w:hAnsi="Times New Roman"/>
                  <w:color w:val="0000FF"/>
                  <w:u w:val="single"/>
                </w:rPr>
                <w:t>resh</w:t>
              </w:r>
              <w:r w:rsidRPr="006D67C7">
                <w:rPr>
                  <w:rFonts w:ascii="Times New Roman" w:hAnsi="Times New Roman"/>
                  <w:color w:val="0000FF"/>
                  <w:u w:val="single"/>
                  <w:lang w:val="ru-RU"/>
                </w:rPr>
                <w:t>.</w:t>
              </w:r>
              <w:r>
                <w:rPr>
                  <w:rFonts w:ascii="Times New Roman" w:hAnsi="Times New Roman"/>
                  <w:color w:val="0000FF"/>
                  <w:u w:val="single"/>
                </w:rPr>
                <w:t>edu</w:t>
              </w:r>
              <w:r w:rsidRPr="006D67C7">
                <w:rPr>
                  <w:rFonts w:ascii="Times New Roman" w:hAnsi="Times New Roman"/>
                  <w:color w:val="0000FF"/>
                  <w:u w:val="single"/>
                  <w:lang w:val="ru-RU"/>
                </w:rPr>
                <w:t>.</w:t>
              </w:r>
              <w:r>
                <w:rPr>
                  <w:rFonts w:ascii="Times New Roman" w:hAnsi="Times New Roman"/>
                  <w:color w:val="0000FF"/>
                  <w:u w:val="single"/>
                </w:rPr>
                <w:t>ru</w:t>
              </w:r>
              <w:r w:rsidRPr="006D67C7">
                <w:rPr>
                  <w:rFonts w:ascii="Times New Roman" w:hAnsi="Times New Roman"/>
                  <w:color w:val="0000FF"/>
                  <w:u w:val="single"/>
                  <w:lang w:val="ru-RU"/>
                </w:rPr>
                <w:t>/</w:t>
              </w:r>
              <w:r>
                <w:rPr>
                  <w:rFonts w:ascii="Times New Roman" w:hAnsi="Times New Roman"/>
                  <w:color w:val="0000FF"/>
                  <w:u w:val="single"/>
                </w:rPr>
                <w:t>subject</w:t>
              </w:r>
              <w:r w:rsidRPr="006D67C7">
                <w:rPr>
                  <w:rFonts w:ascii="Times New Roman" w:hAnsi="Times New Roman"/>
                  <w:color w:val="0000FF"/>
                  <w:u w:val="single"/>
                  <w:lang w:val="ru-RU"/>
                </w:rPr>
                <w:t>/12/1/</w:t>
              </w:r>
            </w:hyperlink>
          </w:p>
        </w:tc>
      </w:tr>
      <w:tr w:rsidR="00FC3A63" w:rsidRPr="008A2A3D">
        <w:trPr>
          <w:trHeight w:val="144"/>
          <w:tblCellSpacing w:w="20" w:type="nil"/>
        </w:trPr>
        <w:tc>
          <w:tcPr>
            <w:tcW w:w="501" w:type="dxa"/>
            <w:tcMar>
              <w:top w:w="50" w:type="dxa"/>
              <w:left w:w="100" w:type="dxa"/>
            </w:tcMar>
            <w:vAlign w:val="center"/>
          </w:tcPr>
          <w:p w:rsidR="00FC3A63" w:rsidRDefault="00DC007D">
            <w:pPr>
              <w:spacing w:after="0"/>
            </w:pPr>
            <w:r>
              <w:rPr>
                <w:rFonts w:ascii="Times New Roman" w:hAnsi="Times New Roman"/>
                <w:color w:val="000000"/>
                <w:sz w:val="24"/>
              </w:rPr>
              <w:t>5.2</w:t>
            </w:r>
          </w:p>
        </w:tc>
        <w:tc>
          <w:tcPr>
            <w:tcW w:w="2992" w:type="dxa"/>
            <w:tcMar>
              <w:top w:w="50" w:type="dxa"/>
              <w:left w:w="100" w:type="dxa"/>
            </w:tcMar>
            <w:vAlign w:val="center"/>
          </w:tcPr>
          <w:p w:rsidR="00FC3A63" w:rsidRDefault="00DC007D">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C3A63" w:rsidRDefault="00FC3A63">
            <w:pPr>
              <w:spacing w:after="0"/>
              <w:ind w:left="135"/>
              <w:jc w:val="center"/>
            </w:pPr>
          </w:p>
        </w:tc>
        <w:tc>
          <w:tcPr>
            <w:tcW w:w="1787" w:type="dxa"/>
            <w:tcMar>
              <w:top w:w="50" w:type="dxa"/>
              <w:left w:w="100" w:type="dxa"/>
            </w:tcMar>
            <w:vAlign w:val="center"/>
          </w:tcPr>
          <w:p w:rsidR="00FC3A63" w:rsidRDefault="00FC3A63">
            <w:pPr>
              <w:spacing w:after="0"/>
              <w:ind w:left="135"/>
              <w:jc w:val="center"/>
            </w:pPr>
          </w:p>
        </w:tc>
        <w:tc>
          <w:tcPr>
            <w:tcW w:w="2646" w:type="dxa"/>
            <w:tcMar>
              <w:top w:w="50" w:type="dxa"/>
              <w:left w:w="100" w:type="dxa"/>
            </w:tcMar>
            <w:vAlign w:val="center"/>
          </w:tcPr>
          <w:p w:rsidR="00FC3A63" w:rsidRPr="00DC007D" w:rsidRDefault="00DC007D">
            <w:pPr>
              <w:spacing w:after="0"/>
              <w:ind w:left="135"/>
              <w:rPr>
                <w:lang w:val="ru-RU"/>
              </w:rPr>
            </w:pPr>
            <w:r w:rsidRPr="006D67C7">
              <w:rPr>
                <w:rFonts w:ascii="Times New Roman" w:hAnsi="Times New Roman"/>
                <w:color w:val="000000"/>
                <w:sz w:val="24"/>
                <w:lang w:val="ru-RU"/>
              </w:rPr>
              <w:t xml:space="preserve">Российская электронная школа </w:t>
            </w:r>
            <w:hyperlink r:id="rId19">
              <w:r>
                <w:rPr>
                  <w:rFonts w:ascii="Times New Roman" w:hAnsi="Times New Roman"/>
                  <w:color w:val="0000FF"/>
                  <w:u w:val="single"/>
                </w:rPr>
                <w:t>https</w:t>
              </w:r>
              <w:r w:rsidRPr="006D67C7">
                <w:rPr>
                  <w:rFonts w:ascii="Times New Roman" w:hAnsi="Times New Roman"/>
                  <w:color w:val="0000FF"/>
                  <w:u w:val="single"/>
                  <w:lang w:val="ru-RU"/>
                </w:rPr>
                <w:t>://</w:t>
              </w:r>
              <w:r>
                <w:rPr>
                  <w:rFonts w:ascii="Times New Roman" w:hAnsi="Times New Roman"/>
                  <w:color w:val="0000FF"/>
                  <w:u w:val="single"/>
                </w:rPr>
                <w:t>resh</w:t>
              </w:r>
              <w:r w:rsidRPr="006D67C7">
                <w:rPr>
                  <w:rFonts w:ascii="Times New Roman" w:hAnsi="Times New Roman"/>
                  <w:color w:val="0000FF"/>
                  <w:u w:val="single"/>
                  <w:lang w:val="ru-RU"/>
                </w:rPr>
                <w:t>.</w:t>
              </w:r>
              <w:r>
                <w:rPr>
                  <w:rFonts w:ascii="Times New Roman" w:hAnsi="Times New Roman"/>
                  <w:color w:val="0000FF"/>
                  <w:u w:val="single"/>
                </w:rPr>
                <w:t>edu</w:t>
              </w:r>
              <w:r w:rsidRPr="006D67C7">
                <w:rPr>
                  <w:rFonts w:ascii="Times New Roman" w:hAnsi="Times New Roman"/>
                  <w:color w:val="0000FF"/>
                  <w:u w:val="single"/>
                  <w:lang w:val="ru-RU"/>
                </w:rPr>
                <w:t>.</w:t>
              </w:r>
              <w:r>
                <w:rPr>
                  <w:rFonts w:ascii="Times New Roman" w:hAnsi="Times New Roman"/>
                  <w:color w:val="0000FF"/>
                  <w:u w:val="single"/>
                </w:rPr>
                <w:t>ru</w:t>
              </w:r>
              <w:r w:rsidRPr="006D67C7">
                <w:rPr>
                  <w:rFonts w:ascii="Times New Roman" w:hAnsi="Times New Roman"/>
                  <w:color w:val="0000FF"/>
                  <w:u w:val="single"/>
                  <w:lang w:val="ru-RU"/>
                </w:rPr>
                <w:t>/</w:t>
              </w:r>
              <w:r>
                <w:rPr>
                  <w:rFonts w:ascii="Times New Roman" w:hAnsi="Times New Roman"/>
                  <w:color w:val="0000FF"/>
                  <w:u w:val="single"/>
                </w:rPr>
                <w:t>subject</w:t>
              </w:r>
              <w:r w:rsidRPr="006D67C7">
                <w:rPr>
                  <w:rFonts w:ascii="Times New Roman" w:hAnsi="Times New Roman"/>
                  <w:color w:val="0000FF"/>
                  <w:u w:val="single"/>
                  <w:lang w:val="ru-RU"/>
                </w:rPr>
                <w:t>/12/1/</w:t>
              </w:r>
            </w:hyperlink>
          </w:p>
        </w:tc>
      </w:tr>
      <w:tr w:rsidR="00FC3A63">
        <w:trPr>
          <w:trHeight w:val="144"/>
          <w:tblCellSpacing w:w="20" w:type="nil"/>
        </w:trPr>
        <w:tc>
          <w:tcPr>
            <w:tcW w:w="0" w:type="auto"/>
            <w:gridSpan w:val="2"/>
            <w:tcMar>
              <w:top w:w="50" w:type="dxa"/>
              <w:left w:w="100" w:type="dxa"/>
            </w:tcMar>
            <w:vAlign w:val="center"/>
          </w:tcPr>
          <w:p w:rsidR="00FC3A63" w:rsidRDefault="00DC007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C3A63" w:rsidRDefault="00FC3A63"/>
        </w:tc>
      </w:tr>
      <w:tr w:rsidR="00FC3A63" w:rsidRPr="008A2A3D">
        <w:trPr>
          <w:trHeight w:val="144"/>
          <w:tblCellSpacing w:w="20" w:type="nil"/>
        </w:trPr>
        <w:tc>
          <w:tcPr>
            <w:tcW w:w="0" w:type="auto"/>
            <w:gridSpan w:val="2"/>
            <w:tcMar>
              <w:top w:w="50" w:type="dxa"/>
              <w:left w:w="100" w:type="dxa"/>
            </w:tcMar>
            <w:vAlign w:val="center"/>
          </w:tcPr>
          <w:p w:rsidR="00FC3A63" w:rsidRDefault="00DC007D">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FC3A63" w:rsidRDefault="00FC3A63">
            <w:pPr>
              <w:spacing w:after="0"/>
              <w:ind w:left="135"/>
              <w:jc w:val="center"/>
            </w:pPr>
          </w:p>
        </w:tc>
        <w:tc>
          <w:tcPr>
            <w:tcW w:w="1787" w:type="dxa"/>
            <w:tcMar>
              <w:top w:w="50" w:type="dxa"/>
              <w:left w:w="100" w:type="dxa"/>
            </w:tcMar>
            <w:vAlign w:val="center"/>
          </w:tcPr>
          <w:p w:rsidR="00FC3A63" w:rsidRDefault="00FC3A63">
            <w:pPr>
              <w:spacing w:after="0"/>
              <w:ind w:left="135"/>
              <w:jc w:val="center"/>
            </w:pPr>
          </w:p>
        </w:tc>
        <w:tc>
          <w:tcPr>
            <w:tcW w:w="2646" w:type="dxa"/>
            <w:tcMar>
              <w:top w:w="50" w:type="dxa"/>
              <w:left w:w="100" w:type="dxa"/>
            </w:tcMar>
            <w:vAlign w:val="center"/>
          </w:tcPr>
          <w:p w:rsidR="00FC3A63" w:rsidRPr="00DC007D" w:rsidRDefault="00DC007D">
            <w:pPr>
              <w:spacing w:after="0"/>
              <w:ind w:left="135"/>
              <w:rPr>
                <w:lang w:val="ru-RU"/>
              </w:rPr>
            </w:pPr>
            <w:r w:rsidRPr="006D67C7">
              <w:rPr>
                <w:rFonts w:ascii="Times New Roman" w:hAnsi="Times New Roman"/>
                <w:color w:val="000000"/>
                <w:sz w:val="24"/>
                <w:lang w:val="ru-RU"/>
              </w:rPr>
              <w:t xml:space="preserve">Российская электронная школа </w:t>
            </w:r>
            <w:hyperlink r:id="rId20">
              <w:r>
                <w:rPr>
                  <w:rFonts w:ascii="Times New Roman" w:hAnsi="Times New Roman"/>
                  <w:color w:val="0000FF"/>
                  <w:u w:val="single"/>
                </w:rPr>
                <w:t>https</w:t>
              </w:r>
              <w:r w:rsidRPr="006D67C7">
                <w:rPr>
                  <w:rFonts w:ascii="Times New Roman" w:hAnsi="Times New Roman"/>
                  <w:color w:val="0000FF"/>
                  <w:u w:val="single"/>
                  <w:lang w:val="ru-RU"/>
                </w:rPr>
                <w:t>://</w:t>
              </w:r>
              <w:r>
                <w:rPr>
                  <w:rFonts w:ascii="Times New Roman" w:hAnsi="Times New Roman"/>
                  <w:color w:val="0000FF"/>
                  <w:u w:val="single"/>
                </w:rPr>
                <w:t>resh</w:t>
              </w:r>
              <w:r w:rsidRPr="006D67C7">
                <w:rPr>
                  <w:rFonts w:ascii="Times New Roman" w:hAnsi="Times New Roman"/>
                  <w:color w:val="0000FF"/>
                  <w:u w:val="single"/>
                  <w:lang w:val="ru-RU"/>
                </w:rPr>
                <w:t>.</w:t>
              </w:r>
              <w:r>
                <w:rPr>
                  <w:rFonts w:ascii="Times New Roman" w:hAnsi="Times New Roman"/>
                  <w:color w:val="0000FF"/>
                  <w:u w:val="single"/>
                </w:rPr>
                <w:t>edu</w:t>
              </w:r>
              <w:r w:rsidRPr="006D67C7">
                <w:rPr>
                  <w:rFonts w:ascii="Times New Roman" w:hAnsi="Times New Roman"/>
                  <w:color w:val="0000FF"/>
                  <w:u w:val="single"/>
                  <w:lang w:val="ru-RU"/>
                </w:rPr>
                <w:t>.</w:t>
              </w:r>
              <w:r>
                <w:rPr>
                  <w:rFonts w:ascii="Times New Roman" w:hAnsi="Times New Roman"/>
                  <w:color w:val="0000FF"/>
                  <w:u w:val="single"/>
                </w:rPr>
                <w:t>ru</w:t>
              </w:r>
              <w:r w:rsidRPr="006D67C7">
                <w:rPr>
                  <w:rFonts w:ascii="Times New Roman" w:hAnsi="Times New Roman"/>
                  <w:color w:val="0000FF"/>
                  <w:u w:val="single"/>
                  <w:lang w:val="ru-RU"/>
                </w:rPr>
                <w:t>/</w:t>
              </w:r>
              <w:r>
                <w:rPr>
                  <w:rFonts w:ascii="Times New Roman" w:hAnsi="Times New Roman"/>
                  <w:color w:val="0000FF"/>
                  <w:u w:val="single"/>
                </w:rPr>
                <w:t>subject</w:t>
              </w:r>
              <w:r w:rsidRPr="006D67C7">
                <w:rPr>
                  <w:rFonts w:ascii="Times New Roman" w:hAnsi="Times New Roman"/>
                  <w:color w:val="0000FF"/>
                  <w:u w:val="single"/>
                  <w:lang w:val="ru-RU"/>
                </w:rPr>
                <w:t>/12/1/</w:t>
              </w:r>
            </w:hyperlink>
          </w:p>
        </w:tc>
      </w:tr>
      <w:tr w:rsidR="00FC3A63">
        <w:trPr>
          <w:trHeight w:val="144"/>
          <w:tblCellSpacing w:w="20" w:type="nil"/>
        </w:trPr>
        <w:tc>
          <w:tcPr>
            <w:tcW w:w="0" w:type="auto"/>
            <w:gridSpan w:val="2"/>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lastRenderedPageBreak/>
              <w:t>ОБЩЕЕ КОЛИЧЕСТВО ЧАСОВ ПО ПРОГРАММЕ</w:t>
            </w:r>
          </w:p>
        </w:tc>
        <w:tc>
          <w:tcPr>
            <w:tcW w:w="1535" w:type="dxa"/>
            <w:tcMar>
              <w:top w:w="50" w:type="dxa"/>
              <w:left w:w="100" w:type="dxa"/>
            </w:tcMar>
            <w:vAlign w:val="center"/>
          </w:tcPr>
          <w:p w:rsidR="00FC3A63" w:rsidRDefault="00DC007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C3A63" w:rsidRDefault="00FC3A63"/>
        </w:tc>
      </w:tr>
    </w:tbl>
    <w:p w:rsidR="00FB3DF2" w:rsidRDefault="00FB3DF2"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A2A3D" w:rsidRDefault="008A2A3D" w:rsidP="008502DF">
      <w:pPr>
        <w:spacing w:after="0"/>
        <w:rPr>
          <w:rFonts w:ascii="Times New Roman" w:hAnsi="Times New Roman"/>
          <w:b/>
          <w:color w:val="000000"/>
          <w:sz w:val="28"/>
          <w:lang w:val="ru-RU"/>
        </w:rPr>
      </w:pPr>
    </w:p>
    <w:p w:rsidR="008502DF" w:rsidRPr="00371ADD" w:rsidRDefault="008502DF" w:rsidP="008502DF">
      <w:pPr>
        <w:spacing w:after="0"/>
        <w:rPr>
          <w:lang w:val="ru-RU"/>
        </w:rPr>
      </w:pPr>
      <w:r>
        <w:rPr>
          <w:rFonts w:ascii="Times New Roman" w:hAnsi="Times New Roman"/>
          <w:b/>
          <w:color w:val="000000"/>
          <w:sz w:val="28"/>
        </w:rPr>
        <w:t xml:space="preserve">2 КЛАСС </w:t>
      </w:r>
      <w:r>
        <w:rPr>
          <w:rFonts w:ascii="Times New Roman" w:hAnsi="Times New Roman"/>
          <w:b/>
          <w:color w:val="000000"/>
          <w:sz w:val="28"/>
          <w:lang w:val="ru-RU"/>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58"/>
        <w:gridCol w:w="4788"/>
        <w:gridCol w:w="1284"/>
        <w:gridCol w:w="257"/>
        <w:gridCol w:w="1018"/>
        <w:gridCol w:w="993"/>
        <w:gridCol w:w="4442"/>
      </w:tblGrid>
      <w:tr w:rsidR="008502DF" w:rsidTr="008502DF">
        <w:trPr>
          <w:trHeight w:val="144"/>
          <w:tblCellSpacing w:w="20" w:type="nil"/>
        </w:trPr>
        <w:tc>
          <w:tcPr>
            <w:tcW w:w="1258" w:type="dxa"/>
            <w:vMerge w:val="restart"/>
            <w:tcMar>
              <w:top w:w="50" w:type="dxa"/>
              <w:left w:w="100" w:type="dxa"/>
            </w:tcMar>
            <w:vAlign w:val="center"/>
          </w:tcPr>
          <w:p w:rsidR="008502DF" w:rsidRDefault="008502DF" w:rsidP="008502DF">
            <w:pPr>
              <w:spacing w:after="0"/>
              <w:ind w:left="135"/>
            </w:pPr>
            <w:r>
              <w:rPr>
                <w:rFonts w:ascii="Times New Roman" w:hAnsi="Times New Roman"/>
                <w:b/>
                <w:color w:val="000000"/>
                <w:sz w:val="24"/>
              </w:rPr>
              <w:t xml:space="preserve">№ п/п </w:t>
            </w:r>
          </w:p>
          <w:p w:rsidR="008502DF" w:rsidRDefault="008502DF" w:rsidP="008502DF">
            <w:pPr>
              <w:spacing w:after="0"/>
              <w:ind w:left="135"/>
            </w:pPr>
          </w:p>
        </w:tc>
        <w:tc>
          <w:tcPr>
            <w:tcW w:w="4788" w:type="dxa"/>
            <w:vMerge w:val="restart"/>
            <w:tcMar>
              <w:top w:w="50" w:type="dxa"/>
              <w:left w:w="100" w:type="dxa"/>
            </w:tcMar>
            <w:vAlign w:val="center"/>
          </w:tcPr>
          <w:p w:rsidR="008502DF" w:rsidRDefault="008502DF" w:rsidP="008502DF">
            <w:pPr>
              <w:spacing w:after="0"/>
              <w:ind w:left="135"/>
            </w:pPr>
            <w:r>
              <w:rPr>
                <w:rFonts w:ascii="Times New Roman" w:hAnsi="Times New Roman"/>
                <w:b/>
                <w:color w:val="000000"/>
                <w:sz w:val="24"/>
              </w:rPr>
              <w:t xml:space="preserve">Наименование разделов и тем программы </w:t>
            </w:r>
          </w:p>
          <w:p w:rsidR="008502DF" w:rsidRDefault="008502DF" w:rsidP="008502DF">
            <w:pPr>
              <w:spacing w:after="0"/>
              <w:ind w:left="135"/>
            </w:pPr>
          </w:p>
        </w:tc>
        <w:tc>
          <w:tcPr>
            <w:tcW w:w="3552" w:type="dxa"/>
            <w:gridSpan w:val="4"/>
            <w:tcMar>
              <w:top w:w="50" w:type="dxa"/>
              <w:left w:w="100" w:type="dxa"/>
            </w:tcMar>
            <w:vAlign w:val="center"/>
          </w:tcPr>
          <w:p w:rsidR="008502DF" w:rsidRDefault="008502DF" w:rsidP="008502DF">
            <w:pPr>
              <w:spacing w:after="0"/>
            </w:pPr>
            <w:r>
              <w:rPr>
                <w:rFonts w:ascii="Times New Roman" w:hAnsi="Times New Roman"/>
                <w:b/>
                <w:color w:val="000000"/>
                <w:sz w:val="24"/>
              </w:rPr>
              <w:t>Количество часов</w:t>
            </w:r>
          </w:p>
        </w:tc>
        <w:tc>
          <w:tcPr>
            <w:tcW w:w="4442" w:type="dxa"/>
            <w:vMerge w:val="restart"/>
            <w:tcMar>
              <w:top w:w="50" w:type="dxa"/>
              <w:left w:w="100" w:type="dxa"/>
            </w:tcMar>
            <w:vAlign w:val="center"/>
          </w:tcPr>
          <w:p w:rsidR="008502DF" w:rsidRDefault="008502DF" w:rsidP="008502DF">
            <w:pPr>
              <w:spacing w:after="0"/>
              <w:ind w:left="135"/>
            </w:pPr>
            <w:r>
              <w:rPr>
                <w:rFonts w:ascii="Times New Roman" w:hAnsi="Times New Roman"/>
                <w:b/>
                <w:color w:val="000000"/>
                <w:sz w:val="24"/>
              </w:rPr>
              <w:t xml:space="preserve">Электронные (цифровые) образовательные ресурсы </w:t>
            </w:r>
          </w:p>
          <w:p w:rsidR="008502DF" w:rsidRDefault="008502DF" w:rsidP="008502DF">
            <w:pPr>
              <w:spacing w:after="0"/>
              <w:ind w:left="135"/>
            </w:pPr>
          </w:p>
        </w:tc>
      </w:tr>
      <w:tr w:rsidR="008502DF" w:rsidTr="008A2A3D">
        <w:trPr>
          <w:trHeight w:val="144"/>
          <w:tblCellSpacing w:w="20" w:type="nil"/>
        </w:trPr>
        <w:tc>
          <w:tcPr>
            <w:tcW w:w="1258" w:type="dxa"/>
            <w:vMerge/>
            <w:tcBorders>
              <w:top w:val="nil"/>
            </w:tcBorders>
            <w:tcMar>
              <w:top w:w="50" w:type="dxa"/>
              <w:left w:w="100" w:type="dxa"/>
            </w:tcMar>
          </w:tcPr>
          <w:p w:rsidR="008502DF" w:rsidRDefault="008502DF" w:rsidP="008502DF"/>
        </w:tc>
        <w:tc>
          <w:tcPr>
            <w:tcW w:w="4788" w:type="dxa"/>
            <w:vMerge/>
            <w:tcBorders>
              <w:top w:val="nil"/>
            </w:tcBorders>
            <w:tcMar>
              <w:top w:w="50" w:type="dxa"/>
              <w:left w:w="100" w:type="dxa"/>
            </w:tcMar>
          </w:tcPr>
          <w:p w:rsidR="008502DF" w:rsidRDefault="008502DF" w:rsidP="008502DF"/>
        </w:tc>
        <w:tc>
          <w:tcPr>
            <w:tcW w:w="1284" w:type="dxa"/>
            <w:tcMar>
              <w:top w:w="50" w:type="dxa"/>
              <w:left w:w="100" w:type="dxa"/>
            </w:tcMar>
            <w:vAlign w:val="center"/>
          </w:tcPr>
          <w:p w:rsidR="008502DF" w:rsidRDefault="008502DF" w:rsidP="008502DF">
            <w:pPr>
              <w:spacing w:after="0"/>
              <w:ind w:left="135"/>
            </w:pPr>
            <w:r>
              <w:rPr>
                <w:rFonts w:ascii="Times New Roman" w:hAnsi="Times New Roman"/>
                <w:b/>
                <w:color w:val="000000"/>
                <w:sz w:val="24"/>
              </w:rPr>
              <w:t xml:space="preserve">Всего </w:t>
            </w:r>
          </w:p>
          <w:p w:rsidR="008502DF" w:rsidRDefault="008502DF" w:rsidP="008502DF">
            <w:pPr>
              <w:spacing w:after="0"/>
              <w:ind w:left="135"/>
            </w:pPr>
          </w:p>
        </w:tc>
        <w:tc>
          <w:tcPr>
            <w:tcW w:w="1275" w:type="dxa"/>
            <w:gridSpan w:val="2"/>
            <w:tcMar>
              <w:top w:w="50" w:type="dxa"/>
              <w:left w:w="100" w:type="dxa"/>
            </w:tcMar>
            <w:vAlign w:val="center"/>
          </w:tcPr>
          <w:p w:rsidR="008502DF" w:rsidRDefault="008502DF" w:rsidP="008502DF">
            <w:pPr>
              <w:spacing w:after="0"/>
              <w:ind w:left="135"/>
            </w:pPr>
            <w:r>
              <w:rPr>
                <w:rFonts w:ascii="Times New Roman" w:hAnsi="Times New Roman"/>
                <w:b/>
                <w:color w:val="000000"/>
                <w:sz w:val="24"/>
              </w:rPr>
              <w:t xml:space="preserve">Контрольные работы </w:t>
            </w:r>
          </w:p>
          <w:p w:rsidR="008502DF" w:rsidRDefault="008502DF" w:rsidP="008502DF">
            <w:pPr>
              <w:spacing w:after="0"/>
              <w:ind w:left="135"/>
            </w:pPr>
          </w:p>
        </w:tc>
        <w:tc>
          <w:tcPr>
            <w:tcW w:w="993" w:type="dxa"/>
            <w:tcMar>
              <w:top w:w="50" w:type="dxa"/>
              <w:left w:w="100" w:type="dxa"/>
            </w:tcMar>
            <w:vAlign w:val="center"/>
          </w:tcPr>
          <w:p w:rsidR="008502DF" w:rsidRDefault="008502DF" w:rsidP="008502DF">
            <w:pPr>
              <w:spacing w:after="0"/>
              <w:ind w:left="135"/>
            </w:pPr>
            <w:r>
              <w:rPr>
                <w:rFonts w:ascii="Times New Roman" w:hAnsi="Times New Roman"/>
                <w:b/>
                <w:color w:val="000000"/>
                <w:sz w:val="24"/>
              </w:rPr>
              <w:t xml:space="preserve">Практические работы </w:t>
            </w:r>
          </w:p>
          <w:p w:rsidR="008502DF" w:rsidRDefault="008502DF" w:rsidP="008502DF">
            <w:pPr>
              <w:spacing w:after="0"/>
              <w:ind w:left="135"/>
            </w:pPr>
          </w:p>
        </w:tc>
        <w:tc>
          <w:tcPr>
            <w:tcW w:w="4442" w:type="dxa"/>
            <w:vMerge/>
            <w:tcBorders>
              <w:top w:val="nil"/>
            </w:tcBorders>
            <w:tcMar>
              <w:top w:w="50" w:type="dxa"/>
              <w:left w:w="100" w:type="dxa"/>
            </w:tcMar>
          </w:tcPr>
          <w:p w:rsidR="008502DF" w:rsidRDefault="008502DF" w:rsidP="008502DF"/>
        </w:tc>
      </w:tr>
      <w:tr w:rsidR="008502DF" w:rsidTr="008502DF">
        <w:trPr>
          <w:trHeight w:val="144"/>
          <w:tblCellSpacing w:w="20" w:type="nil"/>
        </w:trPr>
        <w:tc>
          <w:tcPr>
            <w:tcW w:w="14040" w:type="dxa"/>
            <w:gridSpan w:val="7"/>
            <w:tcMar>
              <w:top w:w="50" w:type="dxa"/>
              <w:left w:w="100" w:type="dxa"/>
            </w:tcMar>
            <w:vAlign w:val="center"/>
          </w:tcPr>
          <w:p w:rsidR="008502DF" w:rsidRDefault="008502DF" w:rsidP="008502D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8502DF" w:rsidRPr="00371ADD" w:rsidTr="008A2A3D">
        <w:trPr>
          <w:trHeight w:val="144"/>
          <w:tblCellSpacing w:w="20" w:type="nil"/>
        </w:trPr>
        <w:tc>
          <w:tcPr>
            <w:tcW w:w="1258" w:type="dxa"/>
            <w:tcMar>
              <w:top w:w="50" w:type="dxa"/>
              <w:left w:w="100" w:type="dxa"/>
            </w:tcMar>
            <w:vAlign w:val="center"/>
          </w:tcPr>
          <w:p w:rsidR="008502DF" w:rsidRDefault="008502DF" w:rsidP="008502DF">
            <w:pPr>
              <w:spacing w:after="0"/>
            </w:pPr>
            <w:r>
              <w:rPr>
                <w:rFonts w:ascii="Times New Roman" w:hAnsi="Times New Roman"/>
                <w:color w:val="000000"/>
                <w:sz w:val="24"/>
              </w:rPr>
              <w:t>1.1</w:t>
            </w:r>
          </w:p>
        </w:tc>
        <w:tc>
          <w:tcPr>
            <w:tcW w:w="4788" w:type="dxa"/>
            <w:tcMar>
              <w:top w:w="50" w:type="dxa"/>
              <w:left w:w="100" w:type="dxa"/>
            </w:tcMar>
            <w:vAlign w:val="center"/>
          </w:tcPr>
          <w:p w:rsidR="008502DF" w:rsidRDefault="008502DF" w:rsidP="008502DF">
            <w:pPr>
              <w:spacing w:after="0"/>
              <w:ind w:left="135"/>
            </w:pPr>
            <w:r>
              <w:rPr>
                <w:rFonts w:ascii="Times New Roman" w:hAnsi="Times New Roman"/>
                <w:color w:val="000000"/>
                <w:sz w:val="24"/>
              </w:rPr>
              <w:t>Числа</w:t>
            </w:r>
          </w:p>
        </w:tc>
        <w:tc>
          <w:tcPr>
            <w:tcW w:w="1284" w:type="dxa"/>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9 </w:t>
            </w:r>
          </w:p>
        </w:tc>
        <w:tc>
          <w:tcPr>
            <w:tcW w:w="1275" w:type="dxa"/>
            <w:gridSpan w:val="2"/>
            <w:tcMar>
              <w:top w:w="50" w:type="dxa"/>
              <w:left w:w="100" w:type="dxa"/>
            </w:tcMar>
            <w:vAlign w:val="center"/>
          </w:tcPr>
          <w:p w:rsidR="008502DF" w:rsidRDefault="008502DF" w:rsidP="008502DF">
            <w:pPr>
              <w:spacing w:after="0"/>
              <w:ind w:left="135"/>
              <w:jc w:val="center"/>
            </w:pPr>
          </w:p>
        </w:tc>
        <w:tc>
          <w:tcPr>
            <w:tcW w:w="993" w:type="dxa"/>
            <w:tcMar>
              <w:top w:w="50" w:type="dxa"/>
              <w:left w:w="100" w:type="dxa"/>
            </w:tcMar>
            <w:vAlign w:val="center"/>
          </w:tcPr>
          <w:p w:rsidR="008502DF" w:rsidRDefault="008502DF" w:rsidP="008502DF">
            <w:pPr>
              <w:spacing w:after="0"/>
              <w:ind w:left="135"/>
              <w:jc w:val="center"/>
            </w:pPr>
          </w:p>
        </w:tc>
        <w:tc>
          <w:tcPr>
            <w:tcW w:w="4442" w:type="dxa"/>
            <w:tcMar>
              <w:top w:w="50" w:type="dxa"/>
              <w:left w:w="100" w:type="dxa"/>
            </w:tcMar>
            <w:vAlign w:val="center"/>
          </w:tcPr>
          <w:p w:rsidR="008502DF" w:rsidRPr="008502DF" w:rsidRDefault="006F0BE5" w:rsidP="008502DF">
            <w:pPr>
              <w:spacing w:after="240"/>
              <w:rPr>
                <w:rFonts w:ascii="Times New Roman" w:eastAsia="Times New Roman" w:hAnsi="Times New Roman" w:cs="Times New Roman"/>
                <w:sz w:val="20"/>
                <w:szCs w:val="20"/>
                <w:lang w:eastAsia="ru-RU"/>
              </w:rPr>
            </w:pPr>
            <w:hyperlink r:id="rId21" w:history="1">
              <w:r w:rsidR="008502DF" w:rsidRPr="00371ADD">
                <w:rPr>
                  <w:rFonts w:ascii="Times New Roman" w:eastAsia="Times New Roman" w:hAnsi="Times New Roman" w:cs="Times New Roman"/>
                  <w:color w:val="0000FF"/>
                  <w:sz w:val="20"/>
                  <w:szCs w:val="20"/>
                  <w:lang w:eastAsia="ru-RU"/>
                </w:rPr>
                <w:t>https</w:t>
              </w:r>
              <w:r w:rsidR="008502DF" w:rsidRPr="008502DF">
                <w:rPr>
                  <w:rFonts w:ascii="Times New Roman" w:eastAsia="Times New Roman" w:hAnsi="Times New Roman" w:cs="Times New Roman"/>
                  <w:color w:val="0000FF"/>
                  <w:sz w:val="20"/>
                  <w:szCs w:val="20"/>
                  <w:lang w:eastAsia="ru-RU"/>
                </w:rPr>
                <w:t>://</w:t>
              </w:r>
              <w:r w:rsidR="008502DF" w:rsidRPr="00371ADD">
                <w:rPr>
                  <w:rFonts w:ascii="Times New Roman" w:eastAsia="Times New Roman" w:hAnsi="Times New Roman" w:cs="Times New Roman"/>
                  <w:color w:val="0000FF"/>
                  <w:sz w:val="20"/>
                  <w:szCs w:val="20"/>
                  <w:lang w:eastAsia="ru-RU"/>
                </w:rPr>
                <w:t>resh</w:t>
              </w:r>
              <w:r w:rsidR="008502DF" w:rsidRPr="008502DF">
                <w:rPr>
                  <w:rFonts w:ascii="Times New Roman" w:eastAsia="Times New Roman" w:hAnsi="Times New Roman" w:cs="Times New Roman"/>
                  <w:color w:val="0000FF"/>
                  <w:sz w:val="20"/>
                  <w:szCs w:val="20"/>
                  <w:lang w:eastAsia="ru-RU"/>
                </w:rPr>
                <w:t>.</w:t>
              </w:r>
              <w:r w:rsidR="008502DF" w:rsidRPr="00371ADD">
                <w:rPr>
                  <w:rFonts w:ascii="Times New Roman" w:eastAsia="Times New Roman" w:hAnsi="Times New Roman" w:cs="Times New Roman"/>
                  <w:color w:val="0000FF"/>
                  <w:sz w:val="20"/>
                  <w:szCs w:val="20"/>
                  <w:lang w:eastAsia="ru-RU"/>
                </w:rPr>
                <w:t>edu</w:t>
              </w:r>
              <w:r w:rsidR="008502DF" w:rsidRPr="008502DF">
                <w:rPr>
                  <w:rFonts w:ascii="Times New Roman" w:eastAsia="Times New Roman" w:hAnsi="Times New Roman" w:cs="Times New Roman"/>
                  <w:color w:val="0000FF"/>
                  <w:sz w:val="20"/>
                  <w:szCs w:val="20"/>
                  <w:lang w:eastAsia="ru-RU"/>
                </w:rPr>
                <w:t>.</w:t>
              </w:r>
              <w:r w:rsidR="008502DF" w:rsidRPr="00371ADD">
                <w:rPr>
                  <w:rFonts w:ascii="Times New Roman" w:eastAsia="Times New Roman" w:hAnsi="Times New Roman" w:cs="Times New Roman"/>
                  <w:color w:val="0000FF"/>
                  <w:sz w:val="20"/>
                  <w:szCs w:val="20"/>
                  <w:lang w:eastAsia="ru-RU"/>
                </w:rPr>
                <w:t>ru</w:t>
              </w:r>
              <w:r w:rsidR="008502DF" w:rsidRPr="008502DF">
                <w:rPr>
                  <w:rFonts w:ascii="Times New Roman" w:eastAsia="Times New Roman" w:hAnsi="Times New Roman" w:cs="Times New Roman"/>
                  <w:color w:val="0000FF"/>
                  <w:sz w:val="20"/>
                  <w:szCs w:val="20"/>
                  <w:lang w:eastAsia="ru-RU"/>
                </w:rPr>
                <w:t>/</w:t>
              </w:r>
              <w:r w:rsidR="008502DF" w:rsidRPr="00371ADD">
                <w:rPr>
                  <w:rFonts w:ascii="Times New Roman" w:eastAsia="Times New Roman" w:hAnsi="Times New Roman" w:cs="Times New Roman"/>
                  <w:color w:val="0000FF"/>
                  <w:sz w:val="20"/>
                  <w:szCs w:val="20"/>
                  <w:lang w:eastAsia="ru-RU"/>
                </w:rPr>
                <w:t>subject</w:t>
              </w:r>
              <w:r w:rsidR="008502DF" w:rsidRPr="008502DF">
                <w:rPr>
                  <w:rFonts w:ascii="Times New Roman" w:eastAsia="Times New Roman" w:hAnsi="Times New Roman" w:cs="Times New Roman"/>
                  <w:color w:val="0000FF"/>
                  <w:sz w:val="20"/>
                  <w:szCs w:val="20"/>
                  <w:lang w:eastAsia="ru-RU"/>
                </w:rPr>
                <w:t>/</w:t>
              </w:r>
              <w:r w:rsidR="008502DF" w:rsidRPr="00371ADD">
                <w:rPr>
                  <w:rFonts w:ascii="Times New Roman" w:eastAsia="Times New Roman" w:hAnsi="Times New Roman" w:cs="Times New Roman"/>
                  <w:color w:val="0000FF"/>
                  <w:sz w:val="20"/>
                  <w:szCs w:val="20"/>
                  <w:lang w:eastAsia="ru-RU"/>
                </w:rPr>
                <w:t>lesson</w:t>
              </w:r>
              <w:r w:rsidR="008502DF" w:rsidRPr="008502DF">
                <w:rPr>
                  <w:rFonts w:ascii="Times New Roman" w:eastAsia="Times New Roman" w:hAnsi="Times New Roman" w:cs="Times New Roman"/>
                  <w:color w:val="0000FF"/>
                  <w:sz w:val="20"/>
                  <w:szCs w:val="20"/>
                  <w:lang w:eastAsia="ru-RU"/>
                </w:rPr>
                <w:t>/5677/</w:t>
              </w:r>
              <w:r w:rsidR="008502DF" w:rsidRPr="00371ADD">
                <w:rPr>
                  <w:rFonts w:ascii="Times New Roman" w:eastAsia="Times New Roman" w:hAnsi="Times New Roman" w:cs="Times New Roman"/>
                  <w:color w:val="0000FF"/>
                  <w:sz w:val="20"/>
                  <w:szCs w:val="20"/>
                  <w:lang w:eastAsia="ru-RU"/>
                </w:rPr>
                <w:t>start</w:t>
              </w:r>
              <w:r w:rsidR="008502DF" w:rsidRPr="008502DF">
                <w:rPr>
                  <w:rFonts w:ascii="Times New Roman" w:eastAsia="Times New Roman" w:hAnsi="Times New Roman" w:cs="Times New Roman"/>
                  <w:color w:val="0000FF"/>
                  <w:sz w:val="20"/>
                  <w:szCs w:val="20"/>
                  <w:lang w:eastAsia="ru-RU"/>
                </w:rPr>
                <w:t>/211703/</w:t>
              </w:r>
            </w:hyperlink>
            <w:r w:rsidR="008502DF" w:rsidRPr="008502DF">
              <w:rPr>
                <w:sz w:val="20"/>
                <w:szCs w:val="20"/>
              </w:rPr>
              <w:t xml:space="preserve"> </w:t>
            </w:r>
            <w:hyperlink r:id="rId22" w:history="1">
              <w:r w:rsidR="008502DF" w:rsidRPr="00371ADD">
                <w:rPr>
                  <w:rFonts w:ascii="Times New Roman" w:eastAsia="Times New Roman" w:hAnsi="Times New Roman" w:cs="Times New Roman"/>
                  <w:color w:val="0000FF"/>
                  <w:sz w:val="20"/>
                  <w:szCs w:val="20"/>
                  <w:lang w:eastAsia="ru-RU"/>
                </w:rPr>
                <w:t>https</w:t>
              </w:r>
              <w:r w:rsidR="008502DF" w:rsidRPr="008502DF">
                <w:rPr>
                  <w:rFonts w:ascii="Times New Roman" w:eastAsia="Times New Roman" w:hAnsi="Times New Roman" w:cs="Times New Roman"/>
                  <w:color w:val="0000FF"/>
                  <w:sz w:val="20"/>
                  <w:szCs w:val="20"/>
                  <w:lang w:eastAsia="ru-RU"/>
                </w:rPr>
                <w:t>://</w:t>
              </w:r>
              <w:r w:rsidR="008502DF" w:rsidRPr="00371ADD">
                <w:rPr>
                  <w:rFonts w:ascii="Times New Roman" w:eastAsia="Times New Roman" w:hAnsi="Times New Roman" w:cs="Times New Roman"/>
                  <w:color w:val="0000FF"/>
                  <w:sz w:val="20"/>
                  <w:szCs w:val="20"/>
                  <w:lang w:eastAsia="ru-RU"/>
                </w:rPr>
                <w:t>resh</w:t>
              </w:r>
              <w:r w:rsidR="008502DF" w:rsidRPr="008502DF">
                <w:rPr>
                  <w:rFonts w:ascii="Times New Roman" w:eastAsia="Times New Roman" w:hAnsi="Times New Roman" w:cs="Times New Roman"/>
                  <w:color w:val="0000FF"/>
                  <w:sz w:val="20"/>
                  <w:szCs w:val="20"/>
                  <w:lang w:eastAsia="ru-RU"/>
                </w:rPr>
                <w:t>.</w:t>
              </w:r>
              <w:r w:rsidR="008502DF" w:rsidRPr="00371ADD">
                <w:rPr>
                  <w:rFonts w:ascii="Times New Roman" w:eastAsia="Times New Roman" w:hAnsi="Times New Roman" w:cs="Times New Roman"/>
                  <w:color w:val="0000FF"/>
                  <w:sz w:val="20"/>
                  <w:szCs w:val="20"/>
                  <w:lang w:eastAsia="ru-RU"/>
                </w:rPr>
                <w:t>edu</w:t>
              </w:r>
              <w:r w:rsidR="008502DF" w:rsidRPr="008502DF">
                <w:rPr>
                  <w:rFonts w:ascii="Times New Roman" w:eastAsia="Times New Roman" w:hAnsi="Times New Roman" w:cs="Times New Roman"/>
                  <w:color w:val="0000FF"/>
                  <w:sz w:val="20"/>
                  <w:szCs w:val="20"/>
                  <w:lang w:eastAsia="ru-RU"/>
                </w:rPr>
                <w:t>.</w:t>
              </w:r>
              <w:r w:rsidR="008502DF" w:rsidRPr="00371ADD">
                <w:rPr>
                  <w:rFonts w:ascii="Times New Roman" w:eastAsia="Times New Roman" w:hAnsi="Times New Roman" w:cs="Times New Roman"/>
                  <w:color w:val="0000FF"/>
                  <w:sz w:val="20"/>
                  <w:szCs w:val="20"/>
                  <w:lang w:eastAsia="ru-RU"/>
                </w:rPr>
                <w:t>ru</w:t>
              </w:r>
              <w:r w:rsidR="008502DF" w:rsidRPr="008502DF">
                <w:rPr>
                  <w:rFonts w:ascii="Times New Roman" w:eastAsia="Times New Roman" w:hAnsi="Times New Roman" w:cs="Times New Roman"/>
                  <w:color w:val="0000FF"/>
                  <w:sz w:val="20"/>
                  <w:szCs w:val="20"/>
                  <w:lang w:eastAsia="ru-RU"/>
                </w:rPr>
                <w:t>/</w:t>
              </w:r>
              <w:r w:rsidR="008502DF" w:rsidRPr="00371ADD">
                <w:rPr>
                  <w:rFonts w:ascii="Times New Roman" w:eastAsia="Times New Roman" w:hAnsi="Times New Roman" w:cs="Times New Roman"/>
                  <w:color w:val="0000FF"/>
                  <w:sz w:val="20"/>
                  <w:szCs w:val="20"/>
                  <w:lang w:eastAsia="ru-RU"/>
                </w:rPr>
                <w:t>subject</w:t>
              </w:r>
              <w:r w:rsidR="008502DF" w:rsidRPr="008502DF">
                <w:rPr>
                  <w:rFonts w:ascii="Times New Roman" w:eastAsia="Times New Roman" w:hAnsi="Times New Roman" w:cs="Times New Roman"/>
                  <w:color w:val="0000FF"/>
                  <w:sz w:val="20"/>
                  <w:szCs w:val="20"/>
                  <w:lang w:eastAsia="ru-RU"/>
                </w:rPr>
                <w:t>/</w:t>
              </w:r>
              <w:r w:rsidR="008502DF" w:rsidRPr="00371ADD">
                <w:rPr>
                  <w:rFonts w:ascii="Times New Roman" w:eastAsia="Times New Roman" w:hAnsi="Times New Roman" w:cs="Times New Roman"/>
                  <w:color w:val="0000FF"/>
                  <w:sz w:val="20"/>
                  <w:szCs w:val="20"/>
                  <w:lang w:eastAsia="ru-RU"/>
                </w:rPr>
                <w:t>lesson</w:t>
              </w:r>
              <w:r w:rsidR="008502DF" w:rsidRPr="008502DF">
                <w:rPr>
                  <w:rFonts w:ascii="Times New Roman" w:eastAsia="Times New Roman" w:hAnsi="Times New Roman" w:cs="Times New Roman"/>
                  <w:color w:val="0000FF"/>
                  <w:sz w:val="20"/>
                  <w:szCs w:val="20"/>
                  <w:lang w:eastAsia="ru-RU"/>
                </w:rPr>
                <w:t>/3673/</w:t>
              </w:r>
              <w:r w:rsidR="008502DF" w:rsidRPr="00371ADD">
                <w:rPr>
                  <w:rFonts w:ascii="Times New Roman" w:eastAsia="Times New Roman" w:hAnsi="Times New Roman" w:cs="Times New Roman"/>
                  <w:color w:val="0000FF"/>
                  <w:sz w:val="20"/>
                  <w:szCs w:val="20"/>
                  <w:lang w:eastAsia="ru-RU"/>
                </w:rPr>
                <w:t>start</w:t>
              </w:r>
              <w:r w:rsidR="008502DF" w:rsidRPr="008502DF">
                <w:rPr>
                  <w:rFonts w:ascii="Times New Roman" w:eastAsia="Times New Roman" w:hAnsi="Times New Roman" w:cs="Times New Roman"/>
                  <w:color w:val="0000FF"/>
                  <w:sz w:val="20"/>
                  <w:szCs w:val="20"/>
                  <w:lang w:eastAsia="ru-RU"/>
                </w:rPr>
                <w:t>/212532/</w:t>
              </w:r>
            </w:hyperlink>
          </w:p>
        </w:tc>
      </w:tr>
      <w:tr w:rsidR="008502DF" w:rsidTr="008A2A3D">
        <w:trPr>
          <w:trHeight w:val="144"/>
          <w:tblCellSpacing w:w="20" w:type="nil"/>
        </w:trPr>
        <w:tc>
          <w:tcPr>
            <w:tcW w:w="1258" w:type="dxa"/>
            <w:tcMar>
              <w:top w:w="50" w:type="dxa"/>
              <w:left w:w="100" w:type="dxa"/>
            </w:tcMar>
            <w:vAlign w:val="center"/>
          </w:tcPr>
          <w:p w:rsidR="008502DF" w:rsidRDefault="008502DF" w:rsidP="008502DF">
            <w:pPr>
              <w:spacing w:after="0"/>
            </w:pPr>
            <w:r>
              <w:rPr>
                <w:rFonts w:ascii="Times New Roman" w:hAnsi="Times New Roman"/>
                <w:color w:val="000000"/>
                <w:sz w:val="24"/>
              </w:rPr>
              <w:t>1.2</w:t>
            </w:r>
          </w:p>
        </w:tc>
        <w:tc>
          <w:tcPr>
            <w:tcW w:w="4788" w:type="dxa"/>
            <w:tcMar>
              <w:top w:w="50" w:type="dxa"/>
              <w:left w:w="100" w:type="dxa"/>
            </w:tcMar>
            <w:vAlign w:val="center"/>
          </w:tcPr>
          <w:p w:rsidR="008502DF" w:rsidRDefault="008502DF" w:rsidP="008502DF">
            <w:pPr>
              <w:spacing w:after="0"/>
              <w:ind w:left="135"/>
            </w:pPr>
            <w:r>
              <w:rPr>
                <w:rFonts w:ascii="Times New Roman" w:hAnsi="Times New Roman"/>
                <w:color w:val="000000"/>
                <w:sz w:val="24"/>
              </w:rPr>
              <w:t>Величины</w:t>
            </w:r>
          </w:p>
        </w:tc>
        <w:tc>
          <w:tcPr>
            <w:tcW w:w="1284" w:type="dxa"/>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10 </w:t>
            </w:r>
          </w:p>
        </w:tc>
        <w:tc>
          <w:tcPr>
            <w:tcW w:w="1275" w:type="dxa"/>
            <w:gridSpan w:val="2"/>
            <w:tcMar>
              <w:top w:w="50" w:type="dxa"/>
              <w:left w:w="100" w:type="dxa"/>
            </w:tcMar>
            <w:vAlign w:val="center"/>
          </w:tcPr>
          <w:p w:rsidR="008502DF" w:rsidRDefault="008502DF" w:rsidP="008502DF">
            <w:pPr>
              <w:spacing w:after="0"/>
              <w:ind w:left="135"/>
              <w:jc w:val="center"/>
            </w:pPr>
          </w:p>
        </w:tc>
        <w:tc>
          <w:tcPr>
            <w:tcW w:w="993" w:type="dxa"/>
            <w:tcMar>
              <w:top w:w="50" w:type="dxa"/>
              <w:left w:w="100" w:type="dxa"/>
            </w:tcMar>
            <w:vAlign w:val="center"/>
          </w:tcPr>
          <w:p w:rsidR="008502DF" w:rsidRDefault="008502DF" w:rsidP="008502DF">
            <w:pPr>
              <w:spacing w:after="0"/>
              <w:ind w:left="135"/>
              <w:jc w:val="center"/>
            </w:pPr>
          </w:p>
        </w:tc>
        <w:tc>
          <w:tcPr>
            <w:tcW w:w="4442" w:type="dxa"/>
            <w:tcMar>
              <w:top w:w="50" w:type="dxa"/>
              <w:left w:w="100" w:type="dxa"/>
            </w:tcMar>
            <w:vAlign w:val="center"/>
          </w:tcPr>
          <w:p w:rsidR="008502DF" w:rsidRPr="00371ADD" w:rsidRDefault="006F0BE5" w:rsidP="008502DF">
            <w:pPr>
              <w:spacing w:after="0"/>
              <w:ind w:left="135"/>
              <w:rPr>
                <w:sz w:val="20"/>
                <w:szCs w:val="20"/>
              </w:rPr>
            </w:pPr>
            <w:hyperlink r:id="rId23" w:history="1">
              <w:r w:rsidR="008502DF" w:rsidRPr="00371ADD">
                <w:rPr>
                  <w:rFonts w:ascii="Times New Roman" w:eastAsia="Times New Roman" w:hAnsi="Times New Roman" w:cs="Times New Roman"/>
                  <w:color w:val="0000FF"/>
                  <w:sz w:val="20"/>
                  <w:szCs w:val="20"/>
                  <w:lang w:eastAsia="ru-RU"/>
                </w:rPr>
                <w:t>https://urok.1sept.ru/articles/525948?ysclid=lltpz5lwbr293198363</w:t>
              </w:r>
            </w:hyperlink>
          </w:p>
        </w:tc>
      </w:tr>
      <w:tr w:rsidR="008502DF" w:rsidTr="008A2A3D">
        <w:trPr>
          <w:trHeight w:val="144"/>
          <w:tblCellSpacing w:w="20" w:type="nil"/>
        </w:trPr>
        <w:tc>
          <w:tcPr>
            <w:tcW w:w="6046" w:type="dxa"/>
            <w:gridSpan w:val="2"/>
            <w:tcMar>
              <w:top w:w="50" w:type="dxa"/>
              <w:left w:w="100" w:type="dxa"/>
            </w:tcMar>
            <w:vAlign w:val="center"/>
          </w:tcPr>
          <w:p w:rsidR="008502DF" w:rsidRDefault="008502DF" w:rsidP="008502DF">
            <w:pPr>
              <w:spacing w:after="0"/>
              <w:ind w:left="135"/>
            </w:pPr>
            <w:r>
              <w:rPr>
                <w:rFonts w:ascii="Times New Roman" w:hAnsi="Times New Roman"/>
                <w:color w:val="000000"/>
                <w:sz w:val="24"/>
              </w:rPr>
              <w:t>Итого по разделу</w:t>
            </w:r>
          </w:p>
        </w:tc>
        <w:tc>
          <w:tcPr>
            <w:tcW w:w="1284" w:type="dxa"/>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19 </w:t>
            </w:r>
          </w:p>
        </w:tc>
        <w:tc>
          <w:tcPr>
            <w:tcW w:w="6710" w:type="dxa"/>
            <w:gridSpan w:val="4"/>
            <w:tcMar>
              <w:top w:w="50" w:type="dxa"/>
              <w:left w:w="100" w:type="dxa"/>
            </w:tcMar>
            <w:vAlign w:val="center"/>
          </w:tcPr>
          <w:p w:rsidR="008502DF" w:rsidRDefault="008502DF" w:rsidP="008502DF"/>
        </w:tc>
      </w:tr>
      <w:tr w:rsidR="008502DF" w:rsidTr="008502DF">
        <w:trPr>
          <w:trHeight w:val="144"/>
          <w:tblCellSpacing w:w="20" w:type="nil"/>
        </w:trPr>
        <w:tc>
          <w:tcPr>
            <w:tcW w:w="14040" w:type="dxa"/>
            <w:gridSpan w:val="7"/>
            <w:tcMar>
              <w:top w:w="50" w:type="dxa"/>
              <w:left w:w="100" w:type="dxa"/>
            </w:tcMar>
            <w:vAlign w:val="center"/>
          </w:tcPr>
          <w:p w:rsidR="008502DF" w:rsidRDefault="008502DF" w:rsidP="008502D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8502DF" w:rsidRPr="00371ADD" w:rsidTr="008502DF">
        <w:trPr>
          <w:trHeight w:val="144"/>
          <w:tblCellSpacing w:w="20" w:type="nil"/>
        </w:trPr>
        <w:tc>
          <w:tcPr>
            <w:tcW w:w="1258" w:type="dxa"/>
            <w:tcMar>
              <w:top w:w="50" w:type="dxa"/>
              <w:left w:w="100" w:type="dxa"/>
            </w:tcMar>
            <w:vAlign w:val="center"/>
          </w:tcPr>
          <w:p w:rsidR="008502DF" w:rsidRDefault="008502DF" w:rsidP="008502DF">
            <w:pPr>
              <w:spacing w:after="0"/>
            </w:pPr>
            <w:r>
              <w:rPr>
                <w:rFonts w:ascii="Times New Roman" w:hAnsi="Times New Roman"/>
                <w:color w:val="000000"/>
                <w:sz w:val="24"/>
              </w:rPr>
              <w:t>2.1</w:t>
            </w:r>
          </w:p>
        </w:tc>
        <w:tc>
          <w:tcPr>
            <w:tcW w:w="4788" w:type="dxa"/>
            <w:tcMar>
              <w:top w:w="50" w:type="dxa"/>
              <w:left w:w="100" w:type="dxa"/>
            </w:tcMar>
            <w:vAlign w:val="center"/>
          </w:tcPr>
          <w:p w:rsidR="008502DF" w:rsidRDefault="008502DF" w:rsidP="008502DF">
            <w:pPr>
              <w:spacing w:after="0"/>
              <w:ind w:left="135"/>
            </w:pPr>
            <w:r>
              <w:rPr>
                <w:rFonts w:ascii="Times New Roman" w:hAnsi="Times New Roman"/>
                <w:color w:val="000000"/>
                <w:sz w:val="24"/>
              </w:rPr>
              <w:t>Сложение и вычитание</w:t>
            </w:r>
          </w:p>
        </w:tc>
        <w:tc>
          <w:tcPr>
            <w:tcW w:w="1541" w:type="dxa"/>
            <w:gridSpan w:val="2"/>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19 </w:t>
            </w:r>
          </w:p>
        </w:tc>
        <w:tc>
          <w:tcPr>
            <w:tcW w:w="1018" w:type="dxa"/>
            <w:tcMar>
              <w:top w:w="50" w:type="dxa"/>
              <w:left w:w="100" w:type="dxa"/>
            </w:tcMar>
            <w:vAlign w:val="center"/>
          </w:tcPr>
          <w:p w:rsidR="008502DF" w:rsidRDefault="008502DF" w:rsidP="008502DF">
            <w:pPr>
              <w:spacing w:after="0"/>
              <w:ind w:left="135"/>
              <w:jc w:val="center"/>
            </w:pPr>
          </w:p>
        </w:tc>
        <w:tc>
          <w:tcPr>
            <w:tcW w:w="993" w:type="dxa"/>
            <w:tcMar>
              <w:top w:w="50" w:type="dxa"/>
              <w:left w:w="100" w:type="dxa"/>
            </w:tcMar>
            <w:vAlign w:val="center"/>
          </w:tcPr>
          <w:p w:rsidR="008502DF" w:rsidRDefault="008502DF" w:rsidP="008502DF">
            <w:pPr>
              <w:spacing w:after="0"/>
              <w:ind w:left="135"/>
              <w:jc w:val="center"/>
            </w:pPr>
          </w:p>
        </w:tc>
        <w:tc>
          <w:tcPr>
            <w:tcW w:w="4442" w:type="dxa"/>
            <w:tcMar>
              <w:top w:w="50" w:type="dxa"/>
              <w:left w:w="100" w:type="dxa"/>
            </w:tcMar>
            <w:vAlign w:val="center"/>
          </w:tcPr>
          <w:p w:rsidR="008502DF" w:rsidRPr="00371ADD" w:rsidRDefault="006F0BE5" w:rsidP="008502DF">
            <w:pPr>
              <w:spacing w:after="240"/>
              <w:rPr>
                <w:rFonts w:ascii="Times New Roman" w:eastAsia="Times New Roman" w:hAnsi="Times New Roman" w:cs="Times New Roman"/>
                <w:sz w:val="20"/>
                <w:szCs w:val="20"/>
                <w:lang w:eastAsia="ru-RU"/>
              </w:rPr>
            </w:pPr>
            <w:hyperlink r:id="rId24" w:history="1">
              <w:r w:rsidR="008502DF" w:rsidRPr="00371ADD">
                <w:rPr>
                  <w:rFonts w:ascii="Times New Roman" w:eastAsia="Times New Roman" w:hAnsi="Times New Roman" w:cs="Times New Roman"/>
                  <w:color w:val="0000FF"/>
                  <w:sz w:val="20"/>
                  <w:szCs w:val="20"/>
                  <w:lang w:eastAsia="ru-RU"/>
                </w:rPr>
                <w:t>https://resh.edu.ru/subject/lesson/5677/start/211703/</w:t>
              </w:r>
            </w:hyperlink>
          </w:p>
          <w:p w:rsidR="008502DF" w:rsidRPr="00371ADD" w:rsidRDefault="008502DF" w:rsidP="008502DF">
            <w:pPr>
              <w:spacing w:after="0"/>
              <w:ind w:left="135"/>
              <w:rPr>
                <w:sz w:val="20"/>
                <w:szCs w:val="20"/>
              </w:rPr>
            </w:pPr>
          </w:p>
        </w:tc>
      </w:tr>
      <w:tr w:rsidR="008502DF" w:rsidTr="008502DF">
        <w:trPr>
          <w:trHeight w:val="144"/>
          <w:tblCellSpacing w:w="20" w:type="nil"/>
        </w:trPr>
        <w:tc>
          <w:tcPr>
            <w:tcW w:w="1258" w:type="dxa"/>
            <w:tcMar>
              <w:top w:w="50" w:type="dxa"/>
              <w:left w:w="100" w:type="dxa"/>
            </w:tcMar>
            <w:vAlign w:val="center"/>
          </w:tcPr>
          <w:p w:rsidR="008502DF" w:rsidRDefault="008502DF" w:rsidP="008502DF">
            <w:pPr>
              <w:spacing w:after="0"/>
            </w:pPr>
            <w:r>
              <w:rPr>
                <w:rFonts w:ascii="Times New Roman" w:hAnsi="Times New Roman"/>
                <w:color w:val="000000"/>
                <w:sz w:val="24"/>
              </w:rPr>
              <w:t>2.2</w:t>
            </w:r>
          </w:p>
        </w:tc>
        <w:tc>
          <w:tcPr>
            <w:tcW w:w="4788" w:type="dxa"/>
            <w:tcMar>
              <w:top w:w="50" w:type="dxa"/>
              <w:left w:w="100" w:type="dxa"/>
            </w:tcMar>
            <w:vAlign w:val="center"/>
          </w:tcPr>
          <w:p w:rsidR="008502DF" w:rsidRDefault="008502DF" w:rsidP="008502DF">
            <w:pPr>
              <w:spacing w:after="0"/>
              <w:ind w:left="135"/>
            </w:pPr>
            <w:r>
              <w:rPr>
                <w:rFonts w:ascii="Times New Roman" w:hAnsi="Times New Roman"/>
                <w:color w:val="000000"/>
                <w:sz w:val="24"/>
              </w:rPr>
              <w:t>Умножение и деление</w:t>
            </w:r>
          </w:p>
        </w:tc>
        <w:tc>
          <w:tcPr>
            <w:tcW w:w="1541" w:type="dxa"/>
            <w:gridSpan w:val="2"/>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25 </w:t>
            </w:r>
          </w:p>
        </w:tc>
        <w:tc>
          <w:tcPr>
            <w:tcW w:w="1018" w:type="dxa"/>
            <w:tcMar>
              <w:top w:w="50" w:type="dxa"/>
              <w:left w:w="100" w:type="dxa"/>
            </w:tcMar>
            <w:vAlign w:val="center"/>
          </w:tcPr>
          <w:p w:rsidR="008502DF" w:rsidRDefault="008502DF" w:rsidP="008502DF">
            <w:pPr>
              <w:spacing w:after="0"/>
              <w:ind w:left="135"/>
              <w:jc w:val="center"/>
            </w:pPr>
          </w:p>
        </w:tc>
        <w:tc>
          <w:tcPr>
            <w:tcW w:w="993" w:type="dxa"/>
            <w:tcMar>
              <w:top w:w="50" w:type="dxa"/>
              <w:left w:w="100" w:type="dxa"/>
            </w:tcMar>
            <w:vAlign w:val="center"/>
          </w:tcPr>
          <w:p w:rsidR="008502DF" w:rsidRDefault="008502DF" w:rsidP="008502DF">
            <w:pPr>
              <w:spacing w:after="0"/>
              <w:ind w:left="135"/>
              <w:jc w:val="center"/>
            </w:pPr>
          </w:p>
        </w:tc>
        <w:tc>
          <w:tcPr>
            <w:tcW w:w="4442" w:type="dxa"/>
            <w:tcMar>
              <w:top w:w="50" w:type="dxa"/>
              <w:left w:w="100" w:type="dxa"/>
            </w:tcMar>
            <w:vAlign w:val="center"/>
          </w:tcPr>
          <w:p w:rsidR="008502DF" w:rsidRPr="00371ADD" w:rsidRDefault="006F0BE5" w:rsidP="008502DF">
            <w:pPr>
              <w:spacing w:after="0"/>
              <w:ind w:left="135"/>
              <w:rPr>
                <w:sz w:val="20"/>
                <w:szCs w:val="20"/>
              </w:rPr>
            </w:pPr>
            <w:hyperlink r:id="rId25" w:history="1">
              <w:r w:rsidR="008502DF" w:rsidRPr="00371ADD">
                <w:rPr>
                  <w:rFonts w:ascii="Times New Roman" w:eastAsia="Times New Roman" w:hAnsi="Times New Roman" w:cs="Times New Roman"/>
                  <w:color w:val="0000FF"/>
                  <w:sz w:val="20"/>
                  <w:szCs w:val="20"/>
                  <w:lang w:eastAsia="ru-RU"/>
                </w:rPr>
                <w:t>https://urok.1sept.ru/articles/525948?ysclid=lltpz5lwbr293198363</w:t>
              </w:r>
            </w:hyperlink>
          </w:p>
        </w:tc>
      </w:tr>
      <w:tr w:rsidR="008502DF" w:rsidRPr="00371ADD" w:rsidTr="008502DF">
        <w:trPr>
          <w:trHeight w:val="144"/>
          <w:tblCellSpacing w:w="20" w:type="nil"/>
        </w:trPr>
        <w:tc>
          <w:tcPr>
            <w:tcW w:w="1258" w:type="dxa"/>
            <w:tcMar>
              <w:top w:w="50" w:type="dxa"/>
              <w:left w:w="100" w:type="dxa"/>
            </w:tcMar>
            <w:vAlign w:val="center"/>
          </w:tcPr>
          <w:p w:rsidR="008502DF" w:rsidRDefault="008502DF" w:rsidP="008502DF">
            <w:pPr>
              <w:spacing w:after="0"/>
            </w:pPr>
            <w:r>
              <w:rPr>
                <w:rFonts w:ascii="Times New Roman" w:hAnsi="Times New Roman"/>
                <w:color w:val="000000"/>
                <w:sz w:val="24"/>
              </w:rPr>
              <w:t>2.3</w:t>
            </w:r>
          </w:p>
        </w:tc>
        <w:tc>
          <w:tcPr>
            <w:tcW w:w="4788" w:type="dxa"/>
            <w:tcMar>
              <w:top w:w="50" w:type="dxa"/>
              <w:left w:w="100" w:type="dxa"/>
            </w:tcMar>
            <w:vAlign w:val="center"/>
          </w:tcPr>
          <w:p w:rsidR="008502DF" w:rsidRPr="00371ADD" w:rsidRDefault="008502DF" w:rsidP="008502DF">
            <w:pPr>
              <w:spacing w:after="0"/>
              <w:ind w:left="135"/>
              <w:rPr>
                <w:lang w:val="ru-RU"/>
              </w:rPr>
            </w:pPr>
            <w:r w:rsidRPr="00371ADD">
              <w:rPr>
                <w:rFonts w:ascii="Times New Roman" w:hAnsi="Times New Roman"/>
                <w:color w:val="000000"/>
                <w:sz w:val="24"/>
                <w:lang w:val="ru-RU"/>
              </w:rPr>
              <w:t>Арифметические действия с числами в пределах 100</w:t>
            </w:r>
          </w:p>
        </w:tc>
        <w:tc>
          <w:tcPr>
            <w:tcW w:w="1541" w:type="dxa"/>
            <w:gridSpan w:val="2"/>
            <w:tcMar>
              <w:top w:w="50" w:type="dxa"/>
              <w:left w:w="100" w:type="dxa"/>
            </w:tcMar>
            <w:vAlign w:val="center"/>
          </w:tcPr>
          <w:p w:rsidR="008502DF" w:rsidRDefault="008502DF" w:rsidP="008502DF">
            <w:pPr>
              <w:spacing w:after="0"/>
              <w:ind w:left="135"/>
              <w:jc w:val="center"/>
            </w:pPr>
            <w:r w:rsidRPr="00371AD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018" w:type="dxa"/>
            <w:tcMar>
              <w:top w:w="50" w:type="dxa"/>
              <w:left w:w="100" w:type="dxa"/>
            </w:tcMar>
            <w:vAlign w:val="center"/>
          </w:tcPr>
          <w:p w:rsidR="008502DF" w:rsidRDefault="008502DF" w:rsidP="008502DF">
            <w:pPr>
              <w:spacing w:after="0"/>
              <w:ind w:left="135"/>
              <w:jc w:val="center"/>
            </w:pPr>
          </w:p>
        </w:tc>
        <w:tc>
          <w:tcPr>
            <w:tcW w:w="993" w:type="dxa"/>
            <w:tcMar>
              <w:top w:w="50" w:type="dxa"/>
              <w:left w:w="100" w:type="dxa"/>
            </w:tcMar>
            <w:vAlign w:val="center"/>
          </w:tcPr>
          <w:p w:rsidR="008502DF" w:rsidRDefault="008502DF" w:rsidP="008502DF">
            <w:pPr>
              <w:spacing w:after="0"/>
              <w:ind w:left="135"/>
              <w:jc w:val="center"/>
            </w:pPr>
          </w:p>
        </w:tc>
        <w:tc>
          <w:tcPr>
            <w:tcW w:w="4442" w:type="dxa"/>
            <w:tcMar>
              <w:top w:w="50" w:type="dxa"/>
              <w:left w:w="100" w:type="dxa"/>
            </w:tcMar>
            <w:vAlign w:val="center"/>
          </w:tcPr>
          <w:p w:rsidR="008502DF" w:rsidRPr="00371ADD" w:rsidRDefault="006F0BE5" w:rsidP="008502DF">
            <w:pPr>
              <w:spacing w:after="240"/>
              <w:rPr>
                <w:rFonts w:ascii="Times New Roman" w:eastAsia="Times New Roman" w:hAnsi="Times New Roman" w:cs="Times New Roman"/>
                <w:sz w:val="20"/>
                <w:szCs w:val="20"/>
                <w:lang w:eastAsia="ru-RU"/>
              </w:rPr>
            </w:pPr>
            <w:hyperlink r:id="rId26" w:history="1">
              <w:r w:rsidR="008502DF" w:rsidRPr="00371ADD">
                <w:rPr>
                  <w:rFonts w:ascii="Times New Roman" w:eastAsia="Times New Roman" w:hAnsi="Times New Roman" w:cs="Times New Roman"/>
                  <w:color w:val="0000FF"/>
                  <w:sz w:val="20"/>
                  <w:szCs w:val="20"/>
                  <w:lang w:eastAsia="ru-RU"/>
                </w:rPr>
                <w:t>https://resh.edu.ru/subject/lesson/5677/start/211703/</w:t>
              </w:r>
            </w:hyperlink>
          </w:p>
          <w:p w:rsidR="008502DF" w:rsidRPr="00371ADD" w:rsidRDefault="008502DF" w:rsidP="008502DF">
            <w:pPr>
              <w:spacing w:after="0"/>
              <w:ind w:left="135"/>
              <w:rPr>
                <w:sz w:val="20"/>
                <w:szCs w:val="20"/>
              </w:rPr>
            </w:pPr>
          </w:p>
        </w:tc>
      </w:tr>
      <w:tr w:rsidR="008502DF" w:rsidTr="008502DF">
        <w:trPr>
          <w:trHeight w:val="144"/>
          <w:tblCellSpacing w:w="20" w:type="nil"/>
        </w:trPr>
        <w:tc>
          <w:tcPr>
            <w:tcW w:w="6046" w:type="dxa"/>
            <w:gridSpan w:val="2"/>
            <w:tcMar>
              <w:top w:w="50" w:type="dxa"/>
              <w:left w:w="100" w:type="dxa"/>
            </w:tcMar>
            <w:vAlign w:val="center"/>
          </w:tcPr>
          <w:p w:rsidR="008502DF" w:rsidRDefault="008502DF" w:rsidP="008502DF">
            <w:pPr>
              <w:spacing w:after="0"/>
              <w:ind w:left="135"/>
            </w:pPr>
            <w:r>
              <w:rPr>
                <w:rFonts w:ascii="Times New Roman" w:hAnsi="Times New Roman"/>
                <w:color w:val="000000"/>
                <w:sz w:val="24"/>
              </w:rPr>
              <w:t>Итого по разделу</w:t>
            </w:r>
          </w:p>
        </w:tc>
        <w:tc>
          <w:tcPr>
            <w:tcW w:w="1541" w:type="dxa"/>
            <w:gridSpan w:val="2"/>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56 </w:t>
            </w:r>
          </w:p>
        </w:tc>
        <w:tc>
          <w:tcPr>
            <w:tcW w:w="6453" w:type="dxa"/>
            <w:gridSpan w:val="3"/>
            <w:tcMar>
              <w:top w:w="50" w:type="dxa"/>
              <w:left w:w="100" w:type="dxa"/>
            </w:tcMar>
            <w:vAlign w:val="center"/>
          </w:tcPr>
          <w:p w:rsidR="008502DF" w:rsidRDefault="008502DF" w:rsidP="008502DF"/>
        </w:tc>
      </w:tr>
      <w:tr w:rsidR="008502DF" w:rsidTr="008502DF">
        <w:trPr>
          <w:trHeight w:val="144"/>
          <w:tblCellSpacing w:w="20" w:type="nil"/>
        </w:trPr>
        <w:tc>
          <w:tcPr>
            <w:tcW w:w="14040" w:type="dxa"/>
            <w:gridSpan w:val="7"/>
            <w:tcMar>
              <w:top w:w="50" w:type="dxa"/>
              <w:left w:w="100" w:type="dxa"/>
            </w:tcMar>
            <w:vAlign w:val="center"/>
          </w:tcPr>
          <w:p w:rsidR="008502DF" w:rsidRDefault="008502DF" w:rsidP="008502D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8502DF" w:rsidTr="008502DF">
        <w:trPr>
          <w:trHeight w:val="144"/>
          <w:tblCellSpacing w:w="20" w:type="nil"/>
        </w:trPr>
        <w:tc>
          <w:tcPr>
            <w:tcW w:w="1258" w:type="dxa"/>
            <w:tcMar>
              <w:top w:w="50" w:type="dxa"/>
              <w:left w:w="100" w:type="dxa"/>
            </w:tcMar>
            <w:vAlign w:val="center"/>
          </w:tcPr>
          <w:p w:rsidR="008502DF" w:rsidRDefault="008502DF" w:rsidP="008502DF">
            <w:pPr>
              <w:spacing w:after="0"/>
            </w:pPr>
            <w:r>
              <w:rPr>
                <w:rFonts w:ascii="Times New Roman" w:hAnsi="Times New Roman"/>
                <w:color w:val="000000"/>
                <w:sz w:val="24"/>
              </w:rPr>
              <w:t>3.1</w:t>
            </w:r>
          </w:p>
        </w:tc>
        <w:tc>
          <w:tcPr>
            <w:tcW w:w="4788" w:type="dxa"/>
            <w:tcMar>
              <w:top w:w="50" w:type="dxa"/>
              <w:left w:w="100" w:type="dxa"/>
            </w:tcMar>
            <w:vAlign w:val="center"/>
          </w:tcPr>
          <w:p w:rsidR="008502DF" w:rsidRDefault="008502DF" w:rsidP="008502DF">
            <w:pPr>
              <w:spacing w:after="0"/>
              <w:ind w:left="135"/>
            </w:pPr>
            <w:r>
              <w:rPr>
                <w:rFonts w:ascii="Times New Roman" w:hAnsi="Times New Roman"/>
                <w:color w:val="000000"/>
                <w:sz w:val="24"/>
              </w:rPr>
              <w:t>Текстовые задачи</w:t>
            </w:r>
          </w:p>
        </w:tc>
        <w:tc>
          <w:tcPr>
            <w:tcW w:w="1541" w:type="dxa"/>
            <w:gridSpan w:val="2"/>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11 </w:t>
            </w:r>
          </w:p>
        </w:tc>
        <w:tc>
          <w:tcPr>
            <w:tcW w:w="1018" w:type="dxa"/>
            <w:tcMar>
              <w:top w:w="50" w:type="dxa"/>
              <w:left w:w="100" w:type="dxa"/>
            </w:tcMar>
            <w:vAlign w:val="center"/>
          </w:tcPr>
          <w:p w:rsidR="008502DF" w:rsidRDefault="008502DF" w:rsidP="008502DF">
            <w:pPr>
              <w:spacing w:after="0"/>
              <w:ind w:left="135"/>
              <w:jc w:val="center"/>
            </w:pPr>
          </w:p>
        </w:tc>
        <w:tc>
          <w:tcPr>
            <w:tcW w:w="993" w:type="dxa"/>
            <w:tcMar>
              <w:top w:w="50" w:type="dxa"/>
              <w:left w:w="100" w:type="dxa"/>
            </w:tcMar>
            <w:vAlign w:val="center"/>
          </w:tcPr>
          <w:p w:rsidR="008502DF" w:rsidRDefault="008502DF" w:rsidP="008502DF">
            <w:pPr>
              <w:spacing w:after="0"/>
              <w:ind w:left="135"/>
              <w:jc w:val="center"/>
            </w:pPr>
          </w:p>
        </w:tc>
        <w:tc>
          <w:tcPr>
            <w:tcW w:w="4442" w:type="dxa"/>
            <w:tcMar>
              <w:top w:w="50" w:type="dxa"/>
              <w:left w:w="100" w:type="dxa"/>
            </w:tcMar>
            <w:vAlign w:val="center"/>
          </w:tcPr>
          <w:p w:rsidR="008502DF" w:rsidRPr="00371ADD" w:rsidRDefault="006F0BE5" w:rsidP="008502DF">
            <w:pPr>
              <w:spacing w:after="0"/>
              <w:ind w:left="135"/>
              <w:rPr>
                <w:sz w:val="20"/>
                <w:szCs w:val="20"/>
              </w:rPr>
            </w:pPr>
            <w:hyperlink r:id="rId27" w:history="1">
              <w:r w:rsidR="008502DF" w:rsidRPr="00371ADD">
                <w:rPr>
                  <w:rFonts w:ascii="Times New Roman" w:eastAsia="Times New Roman" w:hAnsi="Times New Roman" w:cs="Times New Roman"/>
                  <w:color w:val="0000FF"/>
                  <w:sz w:val="20"/>
                  <w:szCs w:val="20"/>
                  <w:lang w:eastAsia="ru-RU"/>
                </w:rPr>
                <w:t>https://urok.1sept.ru/articles/525948?ysclid=lltpz5lwbr293198363</w:t>
              </w:r>
            </w:hyperlink>
          </w:p>
        </w:tc>
      </w:tr>
      <w:tr w:rsidR="008502DF" w:rsidTr="008502DF">
        <w:trPr>
          <w:trHeight w:val="144"/>
          <w:tblCellSpacing w:w="20" w:type="nil"/>
        </w:trPr>
        <w:tc>
          <w:tcPr>
            <w:tcW w:w="6046" w:type="dxa"/>
            <w:gridSpan w:val="2"/>
            <w:tcMar>
              <w:top w:w="50" w:type="dxa"/>
              <w:left w:w="100" w:type="dxa"/>
            </w:tcMar>
            <w:vAlign w:val="center"/>
          </w:tcPr>
          <w:p w:rsidR="008502DF" w:rsidRDefault="008502DF" w:rsidP="008502DF">
            <w:pPr>
              <w:spacing w:after="0"/>
              <w:ind w:left="135"/>
            </w:pPr>
            <w:r>
              <w:rPr>
                <w:rFonts w:ascii="Times New Roman" w:hAnsi="Times New Roman"/>
                <w:color w:val="000000"/>
                <w:sz w:val="24"/>
              </w:rPr>
              <w:lastRenderedPageBreak/>
              <w:t>Итого по разделу</w:t>
            </w:r>
          </w:p>
        </w:tc>
        <w:tc>
          <w:tcPr>
            <w:tcW w:w="1541" w:type="dxa"/>
            <w:gridSpan w:val="2"/>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11 </w:t>
            </w:r>
          </w:p>
        </w:tc>
        <w:tc>
          <w:tcPr>
            <w:tcW w:w="6453" w:type="dxa"/>
            <w:gridSpan w:val="3"/>
            <w:tcMar>
              <w:top w:w="50" w:type="dxa"/>
              <w:left w:w="100" w:type="dxa"/>
            </w:tcMar>
            <w:vAlign w:val="center"/>
          </w:tcPr>
          <w:p w:rsidR="008502DF" w:rsidRPr="00371ADD" w:rsidRDefault="008502DF" w:rsidP="008502DF">
            <w:pPr>
              <w:rPr>
                <w:sz w:val="20"/>
                <w:szCs w:val="20"/>
              </w:rPr>
            </w:pPr>
          </w:p>
        </w:tc>
      </w:tr>
      <w:tr w:rsidR="008502DF" w:rsidRPr="008A2A3D" w:rsidTr="008502DF">
        <w:trPr>
          <w:trHeight w:val="144"/>
          <w:tblCellSpacing w:w="20" w:type="nil"/>
        </w:trPr>
        <w:tc>
          <w:tcPr>
            <w:tcW w:w="14040" w:type="dxa"/>
            <w:gridSpan w:val="7"/>
            <w:tcMar>
              <w:top w:w="50" w:type="dxa"/>
              <w:left w:w="100" w:type="dxa"/>
            </w:tcMar>
            <w:vAlign w:val="center"/>
          </w:tcPr>
          <w:p w:rsidR="008502DF" w:rsidRPr="00371ADD" w:rsidRDefault="008502DF" w:rsidP="008502DF">
            <w:pPr>
              <w:spacing w:after="0"/>
              <w:ind w:left="135"/>
              <w:rPr>
                <w:lang w:val="ru-RU"/>
              </w:rPr>
            </w:pPr>
            <w:r w:rsidRPr="00371ADD">
              <w:rPr>
                <w:rFonts w:ascii="Times New Roman" w:hAnsi="Times New Roman"/>
                <w:b/>
                <w:color w:val="000000"/>
                <w:sz w:val="24"/>
                <w:lang w:val="ru-RU"/>
              </w:rPr>
              <w:t>Раздел 4.</w:t>
            </w:r>
            <w:r w:rsidRPr="00371ADD">
              <w:rPr>
                <w:rFonts w:ascii="Times New Roman" w:hAnsi="Times New Roman"/>
                <w:color w:val="000000"/>
                <w:sz w:val="24"/>
                <w:lang w:val="ru-RU"/>
              </w:rPr>
              <w:t xml:space="preserve"> </w:t>
            </w:r>
            <w:r w:rsidRPr="00371ADD">
              <w:rPr>
                <w:rFonts w:ascii="Times New Roman" w:hAnsi="Times New Roman"/>
                <w:b/>
                <w:color w:val="000000"/>
                <w:sz w:val="24"/>
                <w:lang w:val="ru-RU"/>
              </w:rPr>
              <w:t>Пространственные отношения и геометрические фигуры</w:t>
            </w:r>
          </w:p>
        </w:tc>
      </w:tr>
      <w:tr w:rsidR="008502DF" w:rsidRPr="00371ADD" w:rsidTr="008502DF">
        <w:trPr>
          <w:trHeight w:val="144"/>
          <w:tblCellSpacing w:w="20" w:type="nil"/>
        </w:trPr>
        <w:tc>
          <w:tcPr>
            <w:tcW w:w="1258" w:type="dxa"/>
            <w:tcMar>
              <w:top w:w="50" w:type="dxa"/>
              <w:left w:w="100" w:type="dxa"/>
            </w:tcMar>
            <w:vAlign w:val="center"/>
          </w:tcPr>
          <w:p w:rsidR="008502DF" w:rsidRDefault="008502DF" w:rsidP="008502DF">
            <w:pPr>
              <w:spacing w:after="0"/>
            </w:pPr>
            <w:r>
              <w:rPr>
                <w:rFonts w:ascii="Times New Roman" w:hAnsi="Times New Roman"/>
                <w:color w:val="000000"/>
                <w:sz w:val="24"/>
              </w:rPr>
              <w:t>4.1</w:t>
            </w:r>
          </w:p>
        </w:tc>
        <w:tc>
          <w:tcPr>
            <w:tcW w:w="4788" w:type="dxa"/>
            <w:tcMar>
              <w:top w:w="50" w:type="dxa"/>
              <w:left w:w="100" w:type="dxa"/>
            </w:tcMar>
            <w:vAlign w:val="center"/>
          </w:tcPr>
          <w:p w:rsidR="008502DF" w:rsidRDefault="008502DF" w:rsidP="008502DF">
            <w:pPr>
              <w:spacing w:after="0"/>
              <w:ind w:left="135"/>
            </w:pPr>
            <w:r>
              <w:rPr>
                <w:rFonts w:ascii="Times New Roman" w:hAnsi="Times New Roman"/>
                <w:color w:val="000000"/>
                <w:sz w:val="24"/>
              </w:rPr>
              <w:t>Геометрические фигуры</w:t>
            </w:r>
          </w:p>
        </w:tc>
        <w:tc>
          <w:tcPr>
            <w:tcW w:w="1541" w:type="dxa"/>
            <w:gridSpan w:val="2"/>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10 </w:t>
            </w:r>
          </w:p>
        </w:tc>
        <w:tc>
          <w:tcPr>
            <w:tcW w:w="1018" w:type="dxa"/>
            <w:tcMar>
              <w:top w:w="50" w:type="dxa"/>
              <w:left w:w="100" w:type="dxa"/>
            </w:tcMar>
            <w:vAlign w:val="center"/>
          </w:tcPr>
          <w:p w:rsidR="008502DF" w:rsidRDefault="008502DF" w:rsidP="008502DF">
            <w:pPr>
              <w:spacing w:after="0"/>
              <w:ind w:left="135"/>
              <w:jc w:val="center"/>
            </w:pPr>
          </w:p>
        </w:tc>
        <w:tc>
          <w:tcPr>
            <w:tcW w:w="993" w:type="dxa"/>
            <w:tcMar>
              <w:top w:w="50" w:type="dxa"/>
              <w:left w:w="100" w:type="dxa"/>
            </w:tcMar>
            <w:vAlign w:val="center"/>
          </w:tcPr>
          <w:p w:rsidR="008502DF" w:rsidRDefault="008502DF" w:rsidP="008502DF">
            <w:pPr>
              <w:spacing w:after="0"/>
              <w:ind w:left="135"/>
              <w:jc w:val="center"/>
            </w:pPr>
          </w:p>
        </w:tc>
        <w:tc>
          <w:tcPr>
            <w:tcW w:w="4442" w:type="dxa"/>
            <w:tcMar>
              <w:top w:w="50" w:type="dxa"/>
              <w:left w:w="100" w:type="dxa"/>
            </w:tcMar>
            <w:vAlign w:val="center"/>
          </w:tcPr>
          <w:p w:rsidR="008502DF" w:rsidRPr="00371ADD" w:rsidRDefault="006F0BE5" w:rsidP="008502DF">
            <w:pPr>
              <w:spacing w:after="240"/>
              <w:rPr>
                <w:rFonts w:ascii="Times New Roman" w:eastAsia="Times New Roman" w:hAnsi="Times New Roman" w:cs="Times New Roman"/>
                <w:sz w:val="20"/>
                <w:szCs w:val="20"/>
                <w:lang w:eastAsia="ru-RU"/>
              </w:rPr>
            </w:pPr>
            <w:hyperlink r:id="rId28" w:history="1">
              <w:r w:rsidR="008502DF" w:rsidRPr="00371ADD">
                <w:rPr>
                  <w:rFonts w:ascii="Times New Roman" w:eastAsia="Times New Roman" w:hAnsi="Times New Roman" w:cs="Times New Roman"/>
                  <w:color w:val="0000FF"/>
                  <w:sz w:val="20"/>
                  <w:szCs w:val="20"/>
                  <w:lang w:eastAsia="ru-RU"/>
                </w:rPr>
                <w:t>https://resh.edu.ru/subject/lesson/5677/start/211703/</w:t>
              </w:r>
            </w:hyperlink>
          </w:p>
          <w:p w:rsidR="008502DF" w:rsidRPr="00371ADD" w:rsidRDefault="008502DF" w:rsidP="008502DF">
            <w:pPr>
              <w:spacing w:after="0"/>
              <w:ind w:left="135"/>
              <w:rPr>
                <w:sz w:val="20"/>
                <w:szCs w:val="20"/>
              </w:rPr>
            </w:pPr>
          </w:p>
        </w:tc>
      </w:tr>
      <w:tr w:rsidR="008502DF" w:rsidTr="008502DF">
        <w:trPr>
          <w:trHeight w:val="144"/>
          <w:tblCellSpacing w:w="20" w:type="nil"/>
        </w:trPr>
        <w:tc>
          <w:tcPr>
            <w:tcW w:w="1258" w:type="dxa"/>
            <w:tcMar>
              <w:top w:w="50" w:type="dxa"/>
              <w:left w:w="100" w:type="dxa"/>
            </w:tcMar>
            <w:vAlign w:val="center"/>
          </w:tcPr>
          <w:p w:rsidR="008502DF" w:rsidRDefault="008502DF" w:rsidP="008502DF">
            <w:pPr>
              <w:spacing w:after="0"/>
            </w:pPr>
            <w:r>
              <w:rPr>
                <w:rFonts w:ascii="Times New Roman" w:hAnsi="Times New Roman"/>
                <w:color w:val="000000"/>
                <w:sz w:val="24"/>
              </w:rPr>
              <w:t>4.2</w:t>
            </w:r>
          </w:p>
        </w:tc>
        <w:tc>
          <w:tcPr>
            <w:tcW w:w="4788" w:type="dxa"/>
            <w:tcMar>
              <w:top w:w="50" w:type="dxa"/>
              <w:left w:w="100" w:type="dxa"/>
            </w:tcMar>
            <w:vAlign w:val="center"/>
          </w:tcPr>
          <w:p w:rsidR="008502DF" w:rsidRDefault="008502DF" w:rsidP="008502DF">
            <w:pPr>
              <w:spacing w:after="0"/>
              <w:ind w:left="135"/>
            </w:pPr>
            <w:r>
              <w:rPr>
                <w:rFonts w:ascii="Times New Roman" w:hAnsi="Times New Roman"/>
                <w:color w:val="000000"/>
                <w:sz w:val="24"/>
              </w:rPr>
              <w:t>Геометрические величины</w:t>
            </w:r>
          </w:p>
        </w:tc>
        <w:tc>
          <w:tcPr>
            <w:tcW w:w="1541" w:type="dxa"/>
            <w:gridSpan w:val="2"/>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9 </w:t>
            </w:r>
          </w:p>
        </w:tc>
        <w:tc>
          <w:tcPr>
            <w:tcW w:w="1018" w:type="dxa"/>
            <w:tcMar>
              <w:top w:w="50" w:type="dxa"/>
              <w:left w:w="100" w:type="dxa"/>
            </w:tcMar>
            <w:vAlign w:val="center"/>
          </w:tcPr>
          <w:p w:rsidR="008502DF" w:rsidRDefault="008502DF" w:rsidP="008502DF">
            <w:pPr>
              <w:spacing w:after="0"/>
              <w:ind w:left="135"/>
              <w:jc w:val="center"/>
            </w:pPr>
          </w:p>
        </w:tc>
        <w:tc>
          <w:tcPr>
            <w:tcW w:w="993" w:type="dxa"/>
            <w:tcMar>
              <w:top w:w="50" w:type="dxa"/>
              <w:left w:w="100" w:type="dxa"/>
            </w:tcMar>
            <w:vAlign w:val="center"/>
          </w:tcPr>
          <w:p w:rsidR="008502DF" w:rsidRDefault="008502DF" w:rsidP="008502DF">
            <w:pPr>
              <w:spacing w:after="0"/>
              <w:ind w:left="135"/>
              <w:jc w:val="center"/>
            </w:pPr>
          </w:p>
        </w:tc>
        <w:tc>
          <w:tcPr>
            <w:tcW w:w="4442" w:type="dxa"/>
            <w:tcMar>
              <w:top w:w="50" w:type="dxa"/>
              <w:left w:w="100" w:type="dxa"/>
            </w:tcMar>
            <w:vAlign w:val="center"/>
          </w:tcPr>
          <w:p w:rsidR="008502DF" w:rsidRPr="00371ADD" w:rsidRDefault="006F0BE5" w:rsidP="008502DF">
            <w:pPr>
              <w:spacing w:after="0"/>
              <w:ind w:left="135"/>
              <w:rPr>
                <w:sz w:val="20"/>
                <w:szCs w:val="20"/>
              </w:rPr>
            </w:pPr>
            <w:hyperlink r:id="rId29" w:history="1">
              <w:r w:rsidR="008502DF" w:rsidRPr="00371ADD">
                <w:rPr>
                  <w:rFonts w:ascii="Times New Roman" w:eastAsia="Times New Roman" w:hAnsi="Times New Roman" w:cs="Times New Roman"/>
                  <w:color w:val="0000FF"/>
                  <w:sz w:val="20"/>
                  <w:szCs w:val="20"/>
                  <w:lang w:eastAsia="ru-RU"/>
                </w:rPr>
                <w:t>https://urok.1sept.ru/articles/525948?ysclid=lltpz5lwbr293198363</w:t>
              </w:r>
            </w:hyperlink>
          </w:p>
        </w:tc>
      </w:tr>
      <w:tr w:rsidR="008502DF" w:rsidTr="008502DF">
        <w:trPr>
          <w:trHeight w:val="144"/>
          <w:tblCellSpacing w:w="20" w:type="nil"/>
        </w:trPr>
        <w:tc>
          <w:tcPr>
            <w:tcW w:w="6046" w:type="dxa"/>
            <w:gridSpan w:val="2"/>
            <w:tcMar>
              <w:top w:w="50" w:type="dxa"/>
              <w:left w:w="100" w:type="dxa"/>
            </w:tcMar>
            <w:vAlign w:val="center"/>
          </w:tcPr>
          <w:p w:rsidR="008502DF" w:rsidRDefault="008502DF" w:rsidP="008502DF">
            <w:pPr>
              <w:spacing w:after="0"/>
              <w:ind w:left="135"/>
            </w:pPr>
            <w:r>
              <w:rPr>
                <w:rFonts w:ascii="Times New Roman" w:hAnsi="Times New Roman"/>
                <w:color w:val="000000"/>
                <w:sz w:val="24"/>
              </w:rPr>
              <w:t>Итого по разделу</w:t>
            </w:r>
          </w:p>
        </w:tc>
        <w:tc>
          <w:tcPr>
            <w:tcW w:w="1541" w:type="dxa"/>
            <w:gridSpan w:val="2"/>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19 </w:t>
            </w:r>
          </w:p>
        </w:tc>
        <w:tc>
          <w:tcPr>
            <w:tcW w:w="6453" w:type="dxa"/>
            <w:gridSpan w:val="3"/>
            <w:tcMar>
              <w:top w:w="50" w:type="dxa"/>
              <w:left w:w="100" w:type="dxa"/>
            </w:tcMar>
            <w:vAlign w:val="center"/>
          </w:tcPr>
          <w:p w:rsidR="008502DF" w:rsidRDefault="008502DF" w:rsidP="008502DF"/>
        </w:tc>
      </w:tr>
      <w:tr w:rsidR="008502DF" w:rsidTr="008502DF">
        <w:trPr>
          <w:trHeight w:val="144"/>
          <w:tblCellSpacing w:w="20" w:type="nil"/>
        </w:trPr>
        <w:tc>
          <w:tcPr>
            <w:tcW w:w="14040" w:type="dxa"/>
            <w:gridSpan w:val="7"/>
            <w:tcMar>
              <w:top w:w="50" w:type="dxa"/>
              <w:left w:w="100" w:type="dxa"/>
            </w:tcMar>
            <w:vAlign w:val="center"/>
          </w:tcPr>
          <w:p w:rsidR="008502DF" w:rsidRDefault="008502DF" w:rsidP="008502D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8502DF" w:rsidTr="008502DF">
        <w:trPr>
          <w:trHeight w:val="144"/>
          <w:tblCellSpacing w:w="20" w:type="nil"/>
        </w:trPr>
        <w:tc>
          <w:tcPr>
            <w:tcW w:w="1258" w:type="dxa"/>
            <w:tcMar>
              <w:top w:w="50" w:type="dxa"/>
              <w:left w:w="100" w:type="dxa"/>
            </w:tcMar>
            <w:vAlign w:val="center"/>
          </w:tcPr>
          <w:p w:rsidR="008502DF" w:rsidRDefault="008502DF" w:rsidP="008502DF">
            <w:pPr>
              <w:spacing w:after="0"/>
            </w:pPr>
            <w:r>
              <w:rPr>
                <w:rFonts w:ascii="Times New Roman" w:hAnsi="Times New Roman"/>
                <w:color w:val="000000"/>
                <w:sz w:val="24"/>
              </w:rPr>
              <w:t>5.1</w:t>
            </w:r>
          </w:p>
        </w:tc>
        <w:tc>
          <w:tcPr>
            <w:tcW w:w="4788" w:type="dxa"/>
            <w:tcMar>
              <w:top w:w="50" w:type="dxa"/>
              <w:left w:w="100" w:type="dxa"/>
            </w:tcMar>
            <w:vAlign w:val="center"/>
          </w:tcPr>
          <w:p w:rsidR="008502DF" w:rsidRDefault="008502DF" w:rsidP="008502DF">
            <w:pPr>
              <w:spacing w:after="0"/>
              <w:ind w:left="135"/>
            </w:pPr>
            <w:r>
              <w:rPr>
                <w:rFonts w:ascii="Times New Roman" w:hAnsi="Times New Roman"/>
                <w:color w:val="000000"/>
                <w:sz w:val="24"/>
              </w:rPr>
              <w:t>Математическая информация</w:t>
            </w:r>
          </w:p>
        </w:tc>
        <w:tc>
          <w:tcPr>
            <w:tcW w:w="1541" w:type="dxa"/>
            <w:gridSpan w:val="2"/>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14 </w:t>
            </w:r>
          </w:p>
        </w:tc>
        <w:tc>
          <w:tcPr>
            <w:tcW w:w="1018" w:type="dxa"/>
            <w:tcMar>
              <w:top w:w="50" w:type="dxa"/>
              <w:left w:w="100" w:type="dxa"/>
            </w:tcMar>
            <w:vAlign w:val="center"/>
          </w:tcPr>
          <w:p w:rsidR="008502DF" w:rsidRDefault="008502DF" w:rsidP="008502DF">
            <w:pPr>
              <w:spacing w:after="0"/>
              <w:ind w:left="135"/>
              <w:jc w:val="center"/>
            </w:pPr>
          </w:p>
        </w:tc>
        <w:tc>
          <w:tcPr>
            <w:tcW w:w="993" w:type="dxa"/>
            <w:tcMar>
              <w:top w:w="50" w:type="dxa"/>
              <w:left w:w="100" w:type="dxa"/>
            </w:tcMar>
            <w:vAlign w:val="center"/>
          </w:tcPr>
          <w:p w:rsidR="008502DF" w:rsidRDefault="008502DF" w:rsidP="008502DF">
            <w:pPr>
              <w:spacing w:after="0"/>
              <w:ind w:left="135"/>
              <w:jc w:val="center"/>
            </w:pPr>
          </w:p>
        </w:tc>
        <w:tc>
          <w:tcPr>
            <w:tcW w:w="4442" w:type="dxa"/>
            <w:tcMar>
              <w:top w:w="50" w:type="dxa"/>
              <w:left w:w="100" w:type="dxa"/>
            </w:tcMar>
            <w:vAlign w:val="center"/>
          </w:tcPr>
          <w:p w:rsidR="008502DF" w:rsidRPr="00371ADD" w:rsidRDefault="006F0BE5" w:rsidP="008502DF">
            <w:pPr>
              <w:spacing w:after="0"/>
              <w:rPr>
                <w:sz w:val="20"/>
                <w:szCs w:val="20"/>
              </w:rPr>
            </w:pPr>
            <w:hyperlink r:id="rId30" w:history="1">
              <w:r w:rsidR="008502DF" w:rsidRPr="00371ADD">
                <w:rPr>
                  <w:rFonts w:ascii="Times New Roman" w:eastAsia="Times New Roman" w:hAnsi="Times New Roman" w:cs="Times New Roman"/>
                  <w:color w:val="0000FF"/>
                  <w:sz w:val="20"/>
                  <w:szCs w:val="20"/>
                  <w:lang w:eastAsia="ru-RU"/>
                </w:rPr>
                <w:t>https://resh.edu.ru/subject/lesson/3673/start/212532/</w:t>
              </w:r>
            </w:hyperlink>
          </w:p>
        </w:tc>
      </w:tr>
      <w:tr w:rsidR="008502DF" w:rsidTr="008502DF">
        <w:trPr>
          <w:trHeight w:val="144"/>
          <w:tblCellSpacing w:w="20" w:type="nil"/>
        </w:trPr>
        <w:tc>
          <w:tcPr>
            <w:tcW w:w="6046" w:type="dxa"/>
            <w:gridSpan w:val="2"/>
            <w:tcMar>
              <w:top w:w="50" w:type="dxa"/>
              <w:left w:w="100" w:type="dxa"/>
            </w:tcMar>
            <w:vAlign w:val="center"/>
          </w:tcPr>
          <w:p w:rsidR="008502DF" w:rsidRDefault="008502DF" w:rsidP="008502DF">
            <w:pPr>
              <w:spacing w:after="0"/>
              <w:ind w:left="135"/>
            </w:pPr>
            <w:r>
              <w:rPr>
                <w:rFonts w:ascii="Times New Roman" w:hAnsi="Times New Roman"/>
                <w:color w:val="000000"/>
                <w:sz w:val="24"/>
              </w:rPr>
              <w:t>Итого по разделу</w:t>
            </w:r>
          </w:p>
        </w:tc>
        <w:tc>
          <w:tcPr>
            <w:tcW w:w="1541" w:type="dxa"/>
            <w:gridSpan w:val="2"/>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14 </w:t>
            </w:r>
          </w:p>
        </w:tc>
        <w:tc>
          <w:tcPr>
            <w:tcW w:w="6453" w:type="dxa"/>
            <w:gridSpan w:val="3"/>
            <w:tcMar>
              <w:top w:w="50" w:type="dxa"/>
              <w:left w:w="100" w:type="dxa"/>
            </w:tcMar>
            <w:vAlign w:val="center"/>
          </w:tcPr>
          <w:p w:rsidR="008502DF" w:rsidRDefault="008502DF" w:rsidP="008502DF"/>
        </w:tc>
      </w:tr>
      <w:tr w:rsidR="008502DF" w:rsidTr="008502DF">
        <w:trPr>
          <w:trHeight w:val="144"/>
          <w:tblCellSpacing w:w="20" w:type="nil"/>
        </w:trPr>
        <w:tc>
          <w:tcPr>
            <w:tcW w:w="6046" w:type="dxa"/>
            <w:gridSpan w:val="2"/>
            <w:tcMar>
              <w:top w:w="50" w:type="dxa"/>
              <w:left w:w="100" w:type="dxa"/>
            </w:tcMar>
            <w:vAlign w:val="center"/>
          </w:tcPr>
          <w:p w:rsidR="008502DF" w:rsidRDefault="008502DF" w:rsidP="008502DF">
            <w:pPr>
              <w:spacing w:after="0"/>
              <w:ind w:left="135"/>
            </w:pPr>
            <w:r>
              <w:rPr>
                <w:rFonts w:ascii="Times New Roman" w:hAnsi="Times New Roman"/>
                <w:color w:val="000000"/>
                <w:sz w:val="24"/>
              </w:rPr>
              <w:t>Повторение пройденного материала</w:t>
            </w:r>
          </w:p>
        </w:tc>
        <w:tc>
          <w:tcPr>
            <w:tcW w:w="1541" w:type="dxa"/>
            <w:gridSpan w:val="2"/>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9 </w:t>
            </w:r>
          </w:p>
        </w:tc>
        <w:tc>
          <w:tcPr>
            <w:tcW w:w="1018" w:type="dxa"/>
            <w:tcMar>
              <w:top w:w="50" w:type="dxa"/>
              <w:left w:w="100" w:type="dxa"/>
            </w:tcMar>
            <w:vAlign w:val="center"/>
          </w:tcPr>
          <w:p w:rsidR="008502DF" w:rsidRDefault="008502DF" w:rsidP="008502DF">
            <w:pPr>
              <w:spacing w:after="0"/>
              <w:ind w:left="135"/>
              <w:jc w:val="center"/>
            </w:pPr>
          </w:p>
        </w:tc>
        <w:tc>
          <w:tcPr>
            <w:tcW w:w="993" w:type="dxa"/>
            <w:tcMar>
              <w:top w:w="50" w:type="dxa"/>
              <w:left w:w="100" w:type="dxa"/>
            </w:tcMar>
            <w:vAlign w:val="center"/>
          </w:tcPr>
          <w:p w:rsidR="008502DF" w:rsidRDefault="008502DF" w:rsidP="008502DF">
            <w:pPr>
              <w:spacing w:after="0"/>
              <w:ind w:left="135"/>
              <w:jc w:val="center"/>
            </w:pPr>
          </w:p>
        </w:tc>
        <w:tc>
          <w:tcPr>
            <w:tcW w:w="4442" w:type="dxa"/>
            <w:tcMar>
              <w:top w:w="50" w:type="dxa"/>
              <w:left w:w="100" w:type="dxa"/>
            </w:tcMar>
            <w:vAlign w:val="center"/>
          </w:tcPr>
          <w:p w:rsidR="008502DF" w:rsidRPr="00371ADD" w:rsidRDefault="006F0BE5" w:rsidP="008502DF">
            <w:pPr>
              <w:spacing w:after="0"/>
              <w:ind w:left="135"/>
              <w:rPr>
                <w:sz w:val="20"/>
                <w:szCs w:val="20"/>
              </w:rPr>
            </w:pPr>
            <w:hyperlink r:id="rId31" w:history="1">
              <w:r w:rsidR="008502DF" w:rsidRPr="00371ADD">
                <w:rPr>
                  <w:rFonts w:ascii="Times New Roman" w:eastAsia="Times New Roman" w:hAnsi="Times New Roman" w:cs="Times New Roman"/>
                  <w:color w:val="0000FF"/>
                  <w:sz w:val="20"/>
                  <w:szCs w:val="20"/>
                  <w:lang w:eastAsia="ru-RU"/>
                </w:rPr>
                <w:t>https://urok.1sept.ru/articles/525948?ysclid=lltpz5lwbr293198363</w:t>
              </w:r>
            </w:hyperlink>
          </w:p>
        </w:tc>
      </w:tr>
      <w:tr w:rsidR="008502DF" w:rsidTr="008502DF">
        <w:trPr>
          <w:trHeight w:val="144"/>
          <w:tblCellSpacing w:w="20" w:type="nil"/>
        </w:trPr>
        <w:tc>
          <w:tcPr>
            <w:tcW w:w="6046" w:type="dxa"/>
            <w:gridSpan w:val="2"/>
            <w:tcMar>
              <w:top w:w="50" w:type="dxa"/>
              <w:left w:w="100" w:type="dxa"/>
            </w:tcMar>
            <w:vAlign w:val="center"/>
          </w:tcPr>
          <w:p w:rsidR="008502DF" w:rsidRPr="00371ADD" w:rsidRDefault="008502DF" w:rsidP="008502DF">
            <w:pPr>
              <w:spacing w:after="0"/>
              <w:ind w:left="135"/>
              <w:rPr>
                <w:lang w:val="ru-RU"/>
              </w:rPr>
            </w:pPr>
            <w:r w:rsidRPr="00371ADD">
              <w:rPr>
                <w:rFonts w:ascii="Times New Roman" w:hAnsi="Times New Roman"/>
                <w:color w:val="000000"/>
                <w:sz w:val="24"/>
                <w:lang w:val="ru-RU"/>
              </w:rPr>
              <w:t>Итоговый контроль (контрольные и проверочные работы)</w:t>
            </w:r>
          </w:p>
        </w:tc>
        <w:tc>
          <w:tcPr>
            <w:tcW w:w="1541" w:type="dxa"/>
            <w:gridSpan w:val="2"/>
            <w:tcMar>
              <w:top w:w="50" w:type="dxa"/>
              <w:left w:w="100" w:type="dxa"/>
            </w:tcMar>
            <w:vAlign w:val="center"/>
          </w:tcPr>
          <w:p w:rsidR="008502DF" w:rsidRDefault="008502DF" w:rsidP="008502DF">
            <w:pPr>
              <w:spacing w:after="0"/>
              <w:ind w:left="135"/>
              <w:jc w:val="center"/>
            </w:pPr>
            <w:r w:rsidRPr="00371AD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018" w:type="dxa"/>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8 </w:t>
            </w:r>
          </w:p>
        </w:tc>
        <w:tc>
          <w:tcPr>
            <w:tcW w:w="993" w:type="dxa"/>
            <w:tcMar>
              <w:top w:w="50" w:type="dxa"/>
              <w:left w:w="100" w:type="dxa"/>
            </w:tcMar>
            <w:vAlign w:val="center"/>
          </w:tcPr>
          <w:p w:rsidR="008502DF" w:rsidRDefault="008502DF" w:rsidP="008502DF">
            <w:pPr>
              <w:spacing w:after="0"/>
              <w:ind w:left="135"/>
              <w:jc w:val="center"/>
            </w:pPr>
          </w:p>
        </w:tc>
        <w:tc>
          <w:tcPr>
            <w:tcW w:w="4442" w:type="dxa"/>
            <w:tcMar>
              <w:top w:w="50" w:type="dxa"/>
              <w:left w:w="100" w:type="dxa"/>
            </w:tcMar>
            <w:vAlign w:val="center"/>
          </w:tcPr>
          <w:p w:rsidR="008502DF" w:rsidRPr="00371ADD" w:rsidRDefault="006F0BE5" w:rsidP="008502DF">
            <w:pPr>
              <w:spacing w:after="0"/>
              <w:ind w:left="135"/>
              <w:rPr>
                <w:sz w:val="20"/>
                <w:szCs w:val="20"/>
              </w:rPr>
            </w:pPr>
            <w:hyperlink r:id="rId32" w:history="1">
              <w:r w:rsidR="008502DF" w:rsidRPr="00371ADD">
                <w:rPr>
                  <w:rFonts w:ascii="Times New Roman" w:eastAsia="Times New Roman" w:hAnsi="Times New Roman" w:cs="Times New Roman"/>
                  <w:color w:val="0000FF"/>
                  <w:sz w:val="20"/>
                  <w:szCs w:val="20"/>
                  <w:lang w:eastAsia="ru-RU"/>
                </w:rPr>
                <w:t>https://resh.edu.ru/subject/lesson/3673/start/212532/</w:t>
              </w:r>
            </w:hyperlink>
          </w:p>
        </w:tc>
      </w:tr>
      <w:tr w:rsidR="008502DF" w:rsidTr="008502DF">
        <w:trPr>
          <w:trHeight w:val="144"/>
          <w:tblCellSpacing w:w="20" w:type="nil"/>
        </w:trPr>
        <w:tc>
          <w:tcPr>
            <w:tcW w:w="6046" w:type="dxa"/>
            <w:gridSpan w:val="2"/>
            <w:tcMar>
              <w:top w:w="50" w:type="dxa"/>
              <w:left w:w="100" w:type="dxa"/>
            </w:tcMar>
            <w:vAlign w:val="center"/>
          </w:tcPr>
          <w:p w:rsidR="008502DF" w:rsidRPr="00371ADD" w:rsidRDefault="008502DF" w:rsidP="008502DF">
            <w:pPr>
              <w:spacing w:after="0"/>
              <w:ind w:left="135"/>
              <w:rPr>
                <w:lang w:val="ru-RU"/>
              </w:rPr>
            </w:pPr>
            <w:r w:rsidRPr="00371ADD">
              <w:rPr>
                <w:rFonts w:ascii="Times New Roman" w:hAnsi="Times New Roman"/>
                <w:color w:val="000000"/>
                <w:sz w:val="24"/>
                <w:lang w:val="ru-RU"/>
              </w:rPr>
              <w:t>ОБЩЕЕ КОЛИЧЕСТВО ЧАСОВ ПО ПРОГРАММЕ</w:t>
            </w:r>
          </w:p>
        </w:tc>
        <w:tc>
          <w:tcPr>
            <w:tcW w:w="1541" w:type="dxa"/>
            <w:gridSpan w:val="2"/>
            <w:tcMar>
              <w:top w:w="50" w:type="dxa"/>
              <w:left w:w="100" w:type="dxa"/>
            </w:tcMar>
            <w:vAlign w:val="center"/>
          </w:tcPr>
          <w:p w:rsidR="008502DF" w:rsidRDefault="008502DF" w:rsidP="008502DF">
            <w:pPr>
              <w:spacing w:after="0"/>
              <w:ind w:left="135"/>
              <w:jc w:val="center"/>
            </w:pPr>
            <w:r w:rsidRPr="00371AD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018" w:type="dxa"/>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8 </w:t>
            </w:r>
          </w:p>
        </w:tc>
        <w:tc>
          <w:tcPr>
            <w:tcW w:w="993" w:type="dxa"/>
            <w:tcMar>
              <w:top w:w="50" w:type="dxa"/>
              <w:left w:w="100" w:type="dxa"/>
            </w:tcMar>
            <w:vAlign w:val="center"/>
          </w:tcPr>
          <w:p w:rsidR="008502DF" w:rsidRDefault="008502DF" w:rsidP="008502DF">
            <w:pPr>
              <w:spacing w:after="0"/>
              <w:ind w:left="135"/>
              <w:jc w:val="center"/>
            </w:pPr>
            <w:r>
              <w:rPr>
                <w:rFonts w:ascii="Times New Roman" w:hAnsi="Times New Roman"/>
                <w:color w:val="000000"/>
                <w:sz w:val="24"/>
              </w:rPr>
              <w:t xml:space="preserve"> 0 </w:t>
            </w:r>
          </w:p>
        </w:tc>
        <w:tc>
          <w:tcPr>
            <w:tcW w:w="4442" w:type="dxa"/>
            <w:tcMar>
              <w:top w:w="50" w:type="dxa"/>
              <w:left w:w="100" w:type="dxa"/>
            </w:tcMar>
            <w:vAlign w:val="center"/>
          </w:tcPr>
          <w:p w:rsidR="008502DF" w:rsidRDefault="008502DF" w:rsidP="008502DF"/>
        </w:tc>
      </w:tr>
    </w:tbl>
    <w:p w:rsidR="008502DF" w:rsidRPr="008502DF" w:rsidRDefault="008502DF" w:rsidP="008502DF">
      <w:pPr>
        <w:rPr>
          <w:lang w:val="ru-RU"/>
        </w:rPr>
        <w:sectPr w:rsidR="008502DF" w:rsidRPr="008502DF">
          <w:pgSz w:w="16383" w:h="11906" w:orient="landscape"/>
          <w:pgMar w:top="1134" w:right="850" w:bottom="1134" w:left="1701" w:header="720" w:footer="720" w:gutter="0"/>
          <w:cols w:space="720"/>
        </w:sectPr>
      </w:pPr>
    </w:p>
    <w:p w:rsidR="008502DF" w:rsidRPr="008502DF" w:rsidRDefault="008502DF">
      <w:pPr>
        <w:rPr>
          <w:lang w:val="ru-RU"/>
        </w:rPr>
        <w:sectPr w:rsidR="008502DF" w:rsidRPr="008502DF">
          <w:pgSz w:w="16383" w:h="11906" w:orient="landscape"/>
          <w:pgMar w:top="1134" w:right="850" w:bottom="1134" w:left="1701" w:header="720" w:footer="720" w:gutter="0"/>
          <w:cols w:space="720"/>
        </w:sectPr>
      </w:pPr>
    </w:p>
    <w:p w:rsidR="00534F3C" w:rsidRPr="00534F3C" w:rsidRDefault="00DC007D" w:rsidP="00534F3C">
      <w:pPr>
        <w:spacing w:after="0"/>
        <w:rPr>
          <w:lang w:val="ru-RU"/>
        </w:rPr>
      </w:pPr>
      <w:r>
        <w:rPr>
          <w:rFonts w:ascii="Times New Roman" w:hAnsi="Times New Roman"/>
          <w:b/>
          <w:color w:val="000000"/>
          <w:sz w:val="28"/>
        </w:rPr>
        <w:lastRenderedPageBreak/>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8"/>
        <w:gridCol w:w="4402"/>
        <w:gridCol w:w="1459"/>
        <w:gridCol w:w="1841"/>
        <w:gridCol w:w="1910"/>
        <w:gridCol w:w="3250"/>
      </w:tblGrid>
      <w:tr w:rsidR="00534F3C" w:rsidTr="000C03F6">
        <w:trPr>
          <w:trHeight w:val="144"/>
          <w:tblCellSpacing w:w="20" w:type="nil"/>
        </w:trPr>
        <w:tc>
          <w:tcPr>
            <w:tcW w:w="520" w:type="dxa"/>
            <w:vMerge w:val="restart"/>
            <w:tcMar>
              <w:top w:w="50" w:type="dxa"/>
              <w:left w:w="100" w:type="dxa"/>
            </w:tcMar>
            <w:vAlign w:val="center"/>
          </w:tcPr>
          <w:p w:rsidR="00534F3C" w:rsidRDefault="00534F3C" w:rsidP="000C03F6">
            <w:pPr>
              <w:spacing w:after="0"/>
              <w:ind w:left="135"/>
            </w:pPr>
            <w:r>
              <w:rPr>
                <w:rFonts w:ascii="Times New Roman" w:hAnsi="Times New Roman"/>
                <w:b/>
                <w:color w:val="000000"/>
                <w:sz w:val="24"/>
              </w:rPr>
              <w:t xml:space="preserve">№ п/п </w:t>
            </w:r>
          </w:p>
          <w:p w:rsidR="00534F3C" w:rsidRDefault="00534F3C" w:rsidP="000C03F6">
            <w:pPr>
              <w:spacing w:after="0"/>
              <w:ind w:left="135"/>
            </w:pPr>
          </w:p>
        </w:tc>
        <w:tc>
          <w:tcPr>
            <w:tcW w:w="2640" w:type="dxa"/>
            <w:vMerge w:val="restart"/>
            <w:tcMar>
              <w:top w:w="50" w:type="dxa"/>
              <w:left w:w="100" w:type="dxa"/>
            </w:tcMar>
            <w:vAlign w:val="center"/>
          </w:tcPr>
          <w:p w:rsidR="00534F3C" w:rsidRDefault="00534F3C" w:rsidP="000C03F6">
            <w:pPr>
              <w:spacing w:after="0"/>
              <w:ind w:left="135"/>
            </w:pPr>
            <w:r>
              <w:rPr>
                <w:rFonts w:ascii="Times New Roman" w:hAnsi="Times New Roman"/>
                <w:b/>
                <w:color w:val="000000"/>
                <w:sz w:val="24"/>
              </w:rPr>
              <w:t xml:space="preserve">Наименование разделов и тем программы </w:t>
            </w:r>
          </w:p>
          <w:p w:rsidR="00534F3C" w:rsidRDefault="00534F3C" w:rsidP="000C03F6">
            <w:pPr>
              <w:spacing w:after="0"/>
              <w:ind w:left="135"/>
            </w:pPr>
          </w:p>
        </w:tc>
        <w:tc>
          <w:tcPr>
            <w:tcW w:w="0" w:type="auto"/>
            <w:gridSpan w:val="3"/>
            <w:tcMar>
              <w:top w:w="50" w:type="dxa"/>
              <w:left w:w="100" w:type="dxa"/>
            </w:tcMar>
            <w:vAlign w:val="center"/>
          </w:tcPr>
          <w:p w:rsidR="00534F3C" w:rsidRDefault="00534F3C" w:rsidP="000C03F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34F3C" w:rsidRDefault="00534F3C" w:rsidP="000C03F6">
            <w:pPr>
              <w:spacing w:after="0"/>
              <w:ind w:left="135"/>
            </w:pPr>
            <w:r>
              <w:rPr>
                <w:rFonts w:ascii="Times New Roman" w:hAnsi="Times New Roman"/>
                <w:b/>
                <w:color w:val="000000"/>
                <w:sz w:val="24"/>
              </w:rPr>
              <w:t xml:space="preserve">Электронные (цифровые) образовательные ресурсы </w:t>
            </w:r>
          </w:p>
          <w:p w:rsidR="00534F3C" w:rsidRDefault="00534F3C" w:rsidP="000C03F6">
            <w:pPr>
              <w:spacing w:after="0"/>
              <w:ind w:left="135"/>
            </w:pPr>
          </w:p>
        </w:tc>
      </w:tr>
      <w:tr w:rsidR="00534F3C" w:rsidTr="000C03F6">
        <w:trPr>
          <w:trHeight w:val="144"/>
          <w:tblCellSpacing w:w="20" w:type="nil"/>
        </w:trPr>
        <w:tc>
          <w:tcPr>
            <w:tcW w:w="0" w:type="auto"/>
            <w:vMerge/>
            <w:tcBorders>
              <w:top w:val="nil"/>
            </w:tcBorders>
            <w:tcMar>
              <w:top w:w="50" w:type="dxa"/>
              <w:left w:w="100" w:type="dxa"/>
            </w:tcMar>
          </w:tcPr>
          <w:p w:rsidR="00534F3C" w:rsidRDefault="00534F3C" w:rsidP="000C03F6"/>
        </w:tc>
        <w:tc>
          <w:tcPr>
            <w:tcW w:w="0" w:type="auto"/>
            <w:vMerge/>
            <w:tcBorders>
              <w:top w:val="nil"/>
            </w:tcBorders>
            <w:tcMar>
              <w:top w:w="50" w:type="dxa"/>
              <w:left w:w="100" w:type="dxa"/>
            </w:tcMar>
          </w:tcPr>
          <w:p w:rsidR="00534F3C" w:rsidRDefault="00534F3C" w:rsidP="000C03F6"/>
        </w:tc>
        <w:tc>
          <w:tcPr>
            <w:tcW w:w="1011" w:type="dxa"/>
            <w:tcMar>
              <w:top w:w="50" w:type="dxa"/>
              <w:left w:w="100" w:type="dxa"/>
            </w:tcMar>
            <w:vAlign w:val="center"/>
          </w:tcPr>
          <w:p w:rsidR="00534F3C" w:rsidRDefault="00534F3C" w:rsidP="000C03F6">
            <w:pPr>
              <w:spacing w:after="0"/>
              <w:ind w:left="135"/>
            </w:pPr>
            <w:r>
              <w:rPr>
                <w:rFonts w:ascii="Times New Roman" w:hAnsi="Times New Roman"/>
                <w:b/>
                <w:color w:val="000000"/>
                <w:sz w:val="24"/>
              </w:rPr>
              <w:t xml:space="preserve">Всего </w:t>
            </w:r>
          </w:p>
          <w:p w:rsidR="00534F3C" w:rsidRDefault="00534F3C" w:rsidP="000C03F6">
            <w:pPr>
              <w:spacing w:after="0"/>
              <w:ind w:left="135"/>
            </w:pPr>
          </w:p>
        </w:tc>
        <w:tc>
          <w:tcPr>
            <w:tcW w:w="1738" w:type="dxa"/>
            <w:tcMar>
              <w:top w:w="50" w:type="dxa"/>
              <w:left w:w="100" w:type="dxa"/>
            </w:tcMar>
            <w:vAlign w:val="center"/>
          </w:tcPr>
          <w:p w:rsidR="00534F3C" w:rsidRDefault="00534F3C" w:rsidP="000C03F6">
            <w:pPr>
              <w:spacing w:after="0"/>
              <w:ind w:left="135"/>
            </w:pPr>
            <w:r>
              <w:rPr>
                <w:rFonts w:ascii="Times New Roman" w:hAnsi="Times New Roman"/>
                <w:b/>
                <w:color w:val="000000"/>
                <w:sz w:val="24"/>
              </w:rPr>
              <w:t xml:space="preserve">Контрольные работы </w:t>
            </w:r>
          </w:p>
          <w:p w:rsidR="00534F3C" w:rsidRDefault="00534F3C" w:rsidP="000C03F6">
            <w:pPr>
              <w:spacing w:after="0"/>
              <w:ind w:left="135"/>
            </w:pPr>
          </w:p>
        </w:tc>
        <w:tc>
          <w:tcPr>
            <w:tcW w:w="1823" w:type="dxa"/>
            <w:tcMar>
              <w:top w:w="50" w:type="dxa"/>
              <w:left w:w="100" w:type="dxa"/>
            </w:tcMar>
            <w:vAlign w:val="center"/>
          </w:tcPr>
          <w:p w:rsidR="00534F3C" w:rsidRDefault="00534F3C" w:rsidP="000C03F6">
            <w:pPr>
              <w:spacing w:after="0"/>
              <w:ind w:left="135"/>
            </w:pPr>
            <w:r>
              <w:rPr>
                <w:rFonts w:ascii="Times New Roman" w:hAnsi="Times New Roman"/>
                <w:b/>
                <w:color w:val="000000"/>
                <w:sz w:val="24"/>
              </w:rPr>
              <w:t xml:space="preserve">Практические работы </w:t>
            </w:r>
          </w:p>
          <w:p w:rsidR="00534F3C" w:rsidRDefault="00534F3C" w:rsidP="000C03F6">
            <w:pPr>
              <w:spacing w:after="0"/>
              <w:ind w:left="135"/>
            </w:pPr>
          </w:p>
        </w:tc>
        <w:tc>
          <w:tcPr>
            <w:tcW w:w="0" w:type="auto"/>
            <w:vMerge/>
            <w:tcBorders>
              <w:top w:val="nil"/>
            </w:tcBorders>
            <w:tcMar>
              <w:top w:w="50" w:type="dxa"/>
              <w:left w:w="100" w:type="dxa"/>
            </w:tcMar>
          </w:tcPr>
          <w:p w:rsidR="00534F3C" w:rsidRDefault="00534F3C" w:rsidP="000C03F6"/>
        </w:tc>
      </w:tr>
      <w:tr w:rsidR="00534F3C" w:rsidTr="000C03F6">
        <w:trPr>
          <w:trHeight w:val="144"/>
          <w:tblCellSpacing w:w="20" w:type="nil"/>
        </w:trPr>
        <w:tc>
          <w:tcPr>
            <w:tcW w:w="0" w:type="auto"/>
            <w:gridSpan w:val="6"/>
            <w:tcMar>
              <w:top w:w="50" w:type="dxa"/>
              <w:left w:w="100" w:type="dxa"/>
            </w:tcMar>
            <w:vAlign w:val="center"/>
          </w:tcPr>
          <w:p w:rsidR="00534F3C" w:rsidRDefault="00534F3C" w:rsidP="000C03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34F3C" w:rsidRPr="008A2A3D" w:rsidTr="000C03F6">
        <w:trPr>
          <w:trHeight w:val="144"/>
          <w:tblCellSpacing w:w="20" w:type="nil"/>
        </w:trPr>
        <w:tc>
          <w:tcPr>
            <w:tcW w:w="520" w:type="dxa"/>
            <w:tcMar>
              <w:top w:w="50" w:type="dxa"/>
              <w:left w:w="100" w:type="dxa"/>
            </w:tcMar>
            <w:vAlign w:val="center"/>
          </w:tcPr>
          <w:p w:rsidR="00534F3C" w:rsidRDefault="00534F3C" w:rsidP="000C03F6">
            <w:pPr>
              <w:spacing w:after="0"/>
            </w:pPr>
            <w:r>
              <w:rPr>
                <w:rFonts w:ascii="Times New Roman" w:hAnsi="Times New Roman"/>
                <w:color w:val="000000"/>
                <w:sz w:val="24"/>
              </w:rPr>
              <w:t>1.1</w:t>
            </w:r>
          </w:p>
        </w:tc>
        <w:tc>
          <w:tcPr>
            <w:tcW w:w="2640" w:type="dxa"/>
            <w:tcMar>
              <w:top w:w="50" w:type="dxa"/>
              <w:left w:w="100" w:type="dxa"/>
            </w:tcMar>
            <w:vAlign w:val="center"/>
          </w:tcPr>
          <w:p w:rsidR="00534F3C" w:rsidRDefault="00534F3C" w:rsidP="000C03F6">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534F3C" w:rsidRDefault="00534F3C" w:rsidP="000C03F6">
            <w:pPr>
              <w:spacing w:after="0"/>
              <w:ind w:left="135"/>
              <w:jc w:val="center"/>
            </w:pPr>
          </w:p>
        </w:tc>
        <w:tc>
          <w:tcPr>
            <w:tcW w:w="1823" w:type="dxa"/>
            <w:tcMar>
              <w:top w:w="50" w:type="dxa"/>
              <w:left w:w="100" w:type="dxa"/>
            </w:tcMar>
            <w:vAlign w:val="center"/>
          </w:tcPr>
          <w:p w:rsidR="00534F3C" w:rsidRPr="00852BAF" w:rsidRDefault="00534F3C" w:rsidP="000C03F6">
            <w:pPr>
              <w:spacing w:after="0"/>
              <w:ind w:left="135"/>
              <w:jc w:val="center"/>
              <w:rPr>
                <w:rFonts w:ascii="Times New Roman" w:hAnsi="Times New Roman" w:cs="Times New Roman"/>
                <w:sz w:val="24"/>
                <w:szCs w:val="24"/>
                <w:lang w:val="ru-RU"/>
              </w:rPr>
            </w:pPr>
            <w:r w:rsidRPr="00852BAF">
              <w:rPr>
                <w:rFonts w:ascii="Times New Roman" w:hAnsi="Times New Roman" w:cs="Times New Roman"/>
                <w:sz w:val="24"/>
                <w:szCs w:val="24"/>
                <w:lang w:val="ru-RU"/>
              </w:rPr>
              <w:t>1</w:t>
            </w:r>
          </w:p>
        </w:tc>
        <w:tc>
          <w:tcPr>
            <w:tcW w:w="2741" w:type="dxa"/>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lang w:val="ru-RU"/>
              </w:rPr>
            </w:pPr>
            <w:r w:rsidRPr="00852BAF">
              <w:rPr>
                <w:rFonts w:ascii="Times New Roman" w:hAnsi="Times New Roman" w:cs="Times New Roman"/>
                <w:color w:val="000000"/>
                <w:sz w:val="24"/>
                <w:szCs w:val="24"/>
                <w:lang w:val="ru-RU"/>
              </w:rPr>
              <w:t>[Библиотека ЦОК [</w:t>
            </w:r>
            <w:hyperlink r:id="rId33">
              <w:r w:rsidRPr="00852BAF">
                <w:rPr>
                  <w:rFonts w:ascii="Times New Roman" w:hAnsi="Times New Roman" w:cs="Times New Roman"/>
                  <w:color w:val="0000FF"/>
                  <w:sz w:val="24"/>
                  <w:szCs w:val="24"/>
                  <w:u w:val="single"/>
                </w:rPr>
                <w:t>https</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m</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edsoo</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ru</w:t>
              </w:r>
              <w:r w:rsidRPr="00852BAF">
                <w:rPr>
                  <w:rFonts w:ascii="Times New Roman" w:hAnsi="Times New Roman" w:cs="Times New Roman"/>
                  <w:color w:val="0000FF"/>
                  <w:sz w:val="24"/>
                  <w:szCs w:val="24"/>
                  <w:u w:val="single"/>
                  <w:lang w:val="ru-RU"/>
                </w:rPr>
                <w:t>/7</w:t>
              </w:r>
              <w:r w:rsidRPr="00852BAF">
                <w:rPr>
                  <w:rFonts w:ascii="Times New Roman" w:hAnsi="Times New Roman" w:cs="Times New Roman"/>
                  <w:color w:val="0000FF"/>
                  <w:sz w:val="24"/>
                  <w:szCs w:val="24"/>
                  <w:u w:val="single"/>
                </w:rPr>
                <w:t>f</w:t>
              </w:r>
              <w:r w:rsidRPr="00852BAF">
                <w:rPr>
                  <w:rFonts w:ascii="Times New Roman" w:hAnsi="Times New Roman" w:cs="Times New Roman"/>
                  <w:color w:val="0000FF"/>
                  <w:sz w:val="24"/>
                  <w:szCs w:val="24"/>
                  <w:u w:val="single"/>
                  <w:lang w:val="ru-RU"/>
                </w:rPr>
                <w:t>4110</w:t>
              </w:r>
              <w:r w:rsidRPr="00852BAF">
                <w:rPr>
                  <w:rFonts w:ascii="Times New Roman" w:hAnsi="Times New Roman" w:cs="Times New Roman"/>
                  <w:color w:val="0000FF"/>
                  <w:sz w:val="24"/>
                  <w:szCs w:val="24"/>
                  <w:u w:val="single"/>
                </w:rPr>
                <w:t>fe</w:t>
              </w:r>
            </w:hyperlink>
            <w:r w:rsidRPr="00852BAF">
              <w:rPr>
                <w:rFonts w:ascii="Times New Roman" w:hAnsi="Times New Roman" w:cs="Times New Roman"/>
                <w:color w:val="000000"/>
                <w:sz w:val="24"/>
                <w:szCs w:val="24"/>
                <w:lang w:val="ru-RU"/>
              </w:rPr>
              <w:t>]]</w:t>
            </w:r>
          </w:p>
        </w:tc>
      </w:tr>
      <w:tr w:rsidR="00534F3C" w:rsidRPr="008A2A3D" w:rsidTr="000C03F6">
        <w:trPr>
          <w:trHeight w:val="144"/>
          <w:tblCellSpacing w:w="20" w:type="nil"/>
        </w:trPr>
        <w:tc>
          <w:tcPr>
            <w:tcW w:w="520" w:type="dxa"/>
            <w:tcMar>
              <w:top w:w="50" w:type="dxa"/>
              <w:left w:w="100" w:type="dxa"/>
            </w:tcMar>
            <w:vAlign w:val="center"/>
          </w:tcPr>
          <w:p w:rsidR="00534F3C" w:rsidRDefault="00534F3C" w:rsidP="000C03F6">
            <w:pPr>
              <w:spacing w:after="0"/>
            </w:pPr>
            <w:r>
              <w:rPr>
                <w:rFonts w:ascii="Times New Roman" w:hAnsi="Times New Roman"/>
                <w:color w:val="000000"/>
                <w:sz w:val="24"/>
              </w:rPr>
              <w:t>1.2</w:t>
            </w:r>
          </w:p>
        </w:tc>
        <w:tc>
          <w:tcPr>
            <w:tcW w:w="2640" w:type="dxa"/>
            <w:tcMar>
              <w:top w:w="50" w:type="dxa"/>
              <w:left w:w="100" w:type="dxa"/>
            </w:tcMar>
            <w:vAlign w:val="center"/>
          </w:tcPr>
          <w:p w:rsidR="00534F3C" w:rsidRDefault="00534F3C" w:rsidP="000C03F6">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534F3C" w:rsidRDefault="00534F3C" w:rsidP="000C03F6">
            <w:pPr>
              <w:spacing w:after="0"/>
              <w:ind w:left="135"/>
              <w:jc w:val="center"/>
            </w:pPr>
          </w:p>
        </w:tc>
        <w:tc>
          <w:tcPr>
            <w:tcW w:w="1823" w:type="dxa"/>
            <w:tcMar>
              <w:top w:w="50" w:type="dxa"/>
              <w:left w:w="100" w:type="dxa"/>
            </w:tcMar>
            <w:vAlign w:val="center"/>
          </w:tcPr>
          <w:p w:rsidR="00534F3C" w:rsidRPr="00852BAF" w:rsidRDefault="00534F3C" w:rsidP="000C03F6">
            <w:pPr>
              <w:spacing w:after="0"/>
              <w:ind w:left="135"/>
              <w:jc w:val="center"/>
              <w:rPr>
                <w:rFonts w:ascii="Times New Roman" w:hAnsi="Times New Roman" w:cs="Times New Roman"/>
                <w:sz w:val="24"/>
                <w:szCs w:val="24"/>
                <w:lang w:val="ru-RU"/>
              </w:rPr>
            </w:pPr>
            <w:r w:rsidRPr="00852BAF">
              <w:rPr>
                <w:rFonts w:ascii="Times New Roman" w:hAnsi="Times New Roman" w:cs="Times New Roman"/>
                <w:sz w:val="24"/>
                <w:szCs w:val="24"/>
                <w:lang w:val="ru-RU"/>
              </w:rPr>
              <w:t>1</w:t>
            </w:r>
          </w:p>
        </w:tc>
        <w:tc>
          <w:tcPr>
            <w:tcW w:w="2741" w:type="dxa"/>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lang w:val="ru-RU"/>
              </w:rPr>
            </w:pPr>
            <w:r w:rsidRPr="00852BAF">
              <w:rPr>
                <w:rFonts w:ascii="Times New Roman" w:hAnsi="Times New Roman" w:cs="Times New Roman"/>
                <w:color w:val="000000"/>
                <w:sz w:val="24"/>
                <w:szCs w:val="24"/>
                <w:lang w:val="ru-RU"/>
              </w:rPr>
              <w:t>[Библиотека ЦОК [</w:t>
            </w:r>
            <w:hyperlink r:id="rId34">
              <w:r w:rsidRPr="00852BAF">
                <w:rPr>
                  <w:rFonts w:ascii="Times New Roman" w:hAnsi="Times New Roman" w:cs="Times New Roman"/>
                  <w:color w:val="0000FF"/>
                  <w:sz w:val="24"/>
                  <w:szCs w:val="24"/>
                  <w:u w:val="single"/>
                </w:rPr>
                <w:t>https</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m</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edsoo</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ru</w:t>
              </w:r>
              <w:r w:rsidRPr="00852BAF">
                <w:rPr>
                  <w:rFonts w:ascii="Times New Roman" w:hAnsi="Times New Roman" w:cs="Times New Roman"/>
                  <w:color w:val="0000FF"/>
                  <w:sz w:val="24"/>
                  <w:szCs w:val="24"/>
                  <w:u w:val="single"/>
                  <w:lang w:val="ru-RU"/>
                </w:rPr>
                <w:t>/7</w:t>
              </w:r>
              <w:r w:rsidRPr="00852BAF">
                <w:rPr>
                  <w:rFonts w:ascii="Times New Roman" w:hAnsi="Times New Roman" w:cs="Times New Roman"/>
                  <w:color w:val="0000FF"/>
                  <w:sz w:val="24"/>
                  <w:szCs w:val="24"/>
                  <w:u w:val="single"/>
                </w:rPr>
                <w:t>f</w:t>
              </w:r>
              <w:r w:rsidRPr="00852BAF">
                <w:rPr>
                  <w:rFonts w:ascii="Times New Roman" w:hAnsi="Times New Roman" w:cs="Times New Roman"/>
                  <w:color w:val="0000FF"/>
                  <w:sz w:val="24"/>
                  <w:szCs w:val="24"/>
                  <w:u w:val="single"/>
                  <w:lang w:val="ru-RU"/>
                </w:rPr>
                <w:t>4110</w:t>
              </w:r>
              <w:r w:rsidRPr="00852BAF">
                <w:rPr>
                  <w:rFonts w:ascii="Times New Roman" w:hAnsi="Times New Roman" w:cs="Times New Roman"/>
                  <w:color w:val="0000FF"/>
                  <w:sz w:val="24"/>
                  <w:szCs w:val="24"/>
                  <w:u w:val="single"/>
                </w:rPr>
                <w:t>fe</w:t>
              </w:r>
            </w:hyperlink>
            <w:r w:rsidRPr="00852BAF">
              <w:rPr>
                <w:rFonts w:ascii="Times New Roman" w:hAnsi="Times New Roman" w:cs="Times New Roman"/>
                <w:color w:val="000000"/>
                <w:sz w:val="24"/>
                <w:szCs w:val="24"/>
                <w:lang w:val="ru-RU"/>
              </w:rPr>
              <w:t>]]</w:t>
            </w:r>
          </w:p>
        </w:tc>
      </w:tr>
      <w:tr w:rsidR="00534F3C" w:rsidTr="000C03F6">
        <w:trPr>
          <w:trHeight w:val="144"/>
          <w:tblCellSpacing w:w="20" w:type="nil"/>
        </w:trPr>
        <w:tc>
          <w:tcPr>
            <w:tcW w:w="0" w:type="auto"/>
            <w:gridSpan w:val="2"/>
            <w:tcMar>
              <w:top w:w="50" w:type="dxa"/>
              <w:left w:w="100" w:type="dxa"/>
            </w:tcMar>
            <w:vAlign w:val="center"/>
          </w:tcPr>
          <w:p w:rsidR="00534F3C" w:rsidRDefault="00534F3C" w:rsidP="000C03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534F3C" w:rsidRPr="00852BAF" w:rsidRDefault="00534F3C" w:rsidP="000C03F6">
            <w:pPr>
              <w:rPr>
                <w:rFonts w:ascii="Times New Roman" w:hAnsi="Times New Roman" w:cs="Times New Roman"/>
                <w:sz w:val="24"/>
                <w:szCs w:val="24"/>
              </w:rPr>
            </w:pPr>
          </w:p>
        </w:tc>
      </w:tr>
      <w:tr w:rsidR="00534F3C" w:rsidTr="000C03F6">
        <w:trPr>
          <w:trHeight w:val="144"/>
          <w:tblCellSpacing w:w="20" w:type="nil"/>
        </w:trPr>
        <w:tc>
          <w:tcPr>
            <w:tcW w:w="0" w:type="auto"/>
            <w:gridSpan w:val="6"/>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rPr>
            </w:pPr>
            <w:r w:rsidRPr="00852BAF">
              <w:rPr>
                <w:rFonts w:ascii="Times New Roman" w:hAnsi="Times New Roman" w:cs="Times New Roman"/>
                <w:b/>
                <w:color w:val="000000"/>
                <w:sz w:val="24"/>
                <w:szCs w:val="24"/>
              </w:rPr>
              <w:t>Раздел 2.</w:t>
            </w:r>
            <w:r w:rsidRPr="00852BAF">
              <w:rPr>
                <w:rFonts w:ascii="Times New Roman" w:hAnsi="Times New Roman" w:cs="Times New Roman"/>
                <w:color w:val="000000"/>
                <w:sz w:val="24"/>
                <w:szCs w:val="24"/>
              </w:rPr>
              <w:t xml:space="preserve"> </w:t>
            </w:r>
            <w:r w:rsidRPr="00852BAF">
              <w:rPr>
                <w:rFonts w:ascii="Times New Roman" w:hAnsi="Times New Roman" w:cs="Times New Roman"/>
                <w:b/>
                <w:color w:val="000000"/>
                <w:sz w:val="24"/>
                <w:szCs w:val="24"/>
              </w:rPr>
              <w:t>Арифметические действия</w:t>
            </w:r>
          </w:p>
        </w:tc>
      </w:tr>
      <w:tr w:rsidR="00534F3C" w:rsidRPr="008A2A3D" w:rsidTr="000C03F6">
        <w:trPr>
          <w:trHeight w:val="144"/>
          <w:tblCellSpacing w:w="20" w:type="nil"/>
        </w:trPr>
        <w:tc>
          <w:tcPr>
            <w:tcW w:w="520" w:type="dxa"/>
            <w:tcMar>
              <w:top w:w="50" w:type="dxa"/>
              <w:left w:w="100" w:type="dxa"/>
            </w:tcMar>
            <w:vAlign w:val="center"/>
          </w:tcPr>
          <w:p w:rsidR="00534F3C" w:rsidRDefault="00534F3C" w:rsidP="000C03F6">
            <w:pPr>
              <w:spacing w:after="0"/>
            </w:pPr>
            <w:r>
              <w:rPr>
                <w:rFonts w:ascii="Times New Roman" w:hAnsi="Times New Roman"/>
                <w:color w:val="000000"/>
                <w:sz w:val="24"/>
              </w:rPr>
              <w:t>2.1</w:t>
            </w:r>
          </w:p>
        </w:tc>
        <w:tc>
          <w:tcPr>
            <w:tcW w:w="2640" w:type="dxa"/>
            <w:tcMar>
              <w:top w:w="50" w:type="dxa"/>
              <w:left w:w="100" w:type="dxa"/>
            </w:tcMar>
            <w:vAlign w:val="center"/>
          </w:tcPr>
          <w:p w:rsidR="00534F3C" w:rsidRDefault="00534F3C" w:rsidP="000C03F6">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534F3C" w:rsidRDefault="00534F3C" w:rsidP="000C03F6">
            <w:pPr>
              <w:spacing w:after="0"/>
              <w:ind w:left="135"/>
              <w:jc w:val="center"/>
            </w:pPr>
          </w:p>
        </w:tc>
        <w:tc>
          <w:tcPr>
            <w:tcW w:w="1823" w:type="dxa"/>
            <w:tcMar>
              <w:top w:w="50" w:type="dxa"/>
              <w:left w:w="100" w:type="dxa"/>
            </w:tcMar>
            <w:vAlign w:val="center"/>
          </w:tcPr>
          <w:p w:rsidR="00534F3C" w:rsidRPr="00852BAF" w:rsidRDefault="00534F3C" w:rsidP="000C03F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741" w:type="dxa"/>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lang w:val="ru-RU"/>
              </w:rPr>
            </w:pPr>
            <w:r w:rsidRPr="00852BAF">
              <w:rPr>
                <w:rFonts w:ascii="Times New Roman" w:hAnsi="Times New Roman" w:cs="Times New Roman"/>
                <w:color w:val="000000"/>
                <w:sz w:val="24"/>
                <w:szCs w:val="24"/>
                <w:lang w:val="ru-RU"/>
              </w:rPr>
              <w:t>[Библиотека ЦОК [</w:t>
            </w:r>
            <w:hyperlink r:id="rId35">
              <w:r w:rsidRPr="00852BAF">
                <w:rPr>
                  <w:rFonts w:ascii="Times New Roman" w:hAnsi="Times New Roman" w:cs="Times New Roman"/>
                  <w:color w:val="0000FF"/>
                  <w:sz w:val="24"/>
                  <w:szCs w:val="24"/>
                  <w:u w:val="single"/>
                </w:rPr>
                <w:t>https</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m</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edsoo</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ru</w:t>
              </w:r>
              <w:r w:rsidRPr="00852BAF">
                <w:rPr>
                  <w:rFonts w:ascii="Times New Roman" w:hAnsi="Times New Roman" w:cs="Times New Roman"/>
                  <w:color w:val="0000FF"/>
                  <w:sz w:val="24"/>
                  <w:szCs w:val="24"/>
                  <w:u w:val="single"/>
                  <w:lang w:val="ru-RU"/>
                </w:rPr>
                <w:t>/7</w:t>
              </w:r>
              <w:r w:rsidRPr="00852BAF">
                <w:rPr>
                  <w:rFonts w:ascii="Times New Roman" w:hAnsi="Times New Roman" w:cs="Times New Roman"/>
                  <w:color w:val="0000FF"/>
                  <w:sz w:val="24"/>
                  <w:szCs w:val="24"/>
                  <w:u w:val="single"/>
                </w:rPr>
                <w:t>f</w:t>
              </w:r>
              <w:r w:rsidRPr="00852BAF">
                <w:rPr>
                  <w:rFonts w:ascii="Times New Roman" w:hAnsi="Times New Roman" w:cs="Times New Roman"/>
                  <w:color w:val="0000FF"/>
                  <w:sz w:val="24"/>
                  <w:szCs w:val="24"/>
                  <w:u w:val="single"/>
                  <w:lang w:val="ru-RU"/>
                </w:rPr>
                <w:t>4110</w:t>
              </w:r>
              <w:r w:rsidRPr="00852BAF">
                <w:rPr>
                  <w:rFonts w:ascii="Times New Roman" w:hAnsi="Times New Roman" w:cs="Times New Roman"/>
                  <w:color w:val="0000FF"/>
                  <w:sz w:val="24"/>
                  <w:szCs w:val="24"/>
                  <w:u w:val="single"/>
                </w:rPr>
                <w:t>fe</w:t>
              </w:r>
            </w:hyperlink>
            <w:r w:rsidRPr="00852BAF">
              <w:rPr>
                <w:rFonts w:ascii="Times New Roman" w:hAnsi="Times New Roman" w:cs="Times New Roman"/>
                <w:color w:val="000000"/>
                <w:sz w:val="24"/>
                <w:szCs w:val="24"/>
                <w:lang w:val="ru-RU"/>
              </w:rPr>
              <w:t>]]</w:t>
            </w:r>
          </w:p>
        </w:tc>
      </w:tr>
      <w:tr w:rsidR="00534F3C" w:rsidRPr="008A2A3D" w:rsidTr="000C03F6">
        <w:trPr>
          <w:trHeight w:val="144"/>
          <w:tblCellSpacing w:w="20" w:type="nil"/>
        </w:trPr>
        <w:tc>
          <w:tcPr>
            <w:tcW w:w="520" w:type="dxa"/>
            <w:tcMar>
              <w:top w:w="50" w:type="dxa"/>
              <w:left w:w="100" w:type="dxa"/>
            </w:tcMar>
            <w:vAlign w:val="center"/>
          </w:tcPr>
          <w:p w:rsidR="00534F3C" w:rsidRDefault="00534F3C" w:rsidP="000C03F6">
            <w:pPr>
              <w:spacing w:after="0"/>
            </w:pPr>
            <w:r>
              <w:rPr>
                <w:rFonts w:ascii="Times New Roman" w:hAnsi="Times New Roman"/>
                <w:color w:val="000000"/>
                <w:sz w:val="24"/>
              </w:rPr>
              <w:t>2.2</w:t>
            </w:r>
          </w:p>
        </w:tc>
        <w:tc>
          <w:tcPr>
            <w:tcW w:w="2640" w:type="dxa"/>
            <w:tcMar>
              <w:top w:w="50" w:type="dxa"/>
              <w:left w:w="100" w:type="dxa"/>
            </w:tcMar>
            <w:vAlign w:val="center"/>
          </w:tcPr>
          <w:p w:rsidR="00534F3C" w:rsidRDefault="00534F3C" w:rsidP="000C03F6">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534F3C" w:rsidRDefault="00534F3C" w:rsidP="000C03F6">
            <w:pPr>
              <w:spacing w:after="0"/>
              <w:ind w:left="135"/>
              <w:jc w:val="center"/>
            </w:pPr>
          </w:p>
        </w:tc>
        <w:tc>
          <w:tcPr>
            <w:tcW w:w="1823" w:type="dxa"/>
            <w:tcMar>
              <w:top w:w="50" w:type="dxa"/>
              <w:left w:w="100" w:type="dxa"/>
            </w:tcMar>
            <w:vAlign w:val="center"/>
          </w:tcPr>
          <w:p w:rsidR="00534F3C" w:rsidRPr="00852BAF" w:rsidRDefault="00534F3C" w:rsidP="000C03F6">
            <w:pPr>
              <w:spacing w:after="0"/>
              <w:ind w:left="135"/>
              <w:jc w:val="center"/>
              <w:rPr>
                <w:rFonts w:ascii="Times New Roman" w:hAnsi="Times New Roman" w:cs="Times New Roman"/>
                <w:sz w:val="24"/>
                <w:szCs w:val="24"/>
                <w:lang w:val="ru-RU"/>
              </w:rPr>
            </w:pPr>
            <w:r w:rsidRPr="00852BAF">
              <w:rPr>
                <w:rFonts w:ascii="Times New Roman" w:hAnsi="Times New Roman" w:cs="Times New Roman"/>
                <w:sz w:val="24"/>
                <w:szCs w:val="24"/>
                <w:lang w:val="ru-RU"/>
              </w:rPr>
              <w:t>1</w:t>
            </w:r>
          </w:p>
        </w:tc>
        <w:tc>
          <w:tcPr>
            <w:tcW w:w="2741" w:type="dxa"/>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lang w:val="ru-RU"/>
              </w:rPr>
            </w:pPr>
            <w:r w:rsidRPr="00852BAF">
              <w:rPr>
                <w:rFonts w:ascii="Times New Roman" w:hAnsi="Times New Roman" w:cs="Times New Roman"/>
                <w:color w:val="000000"/>
                <w:sz w:val="24"/>
                <w:szCs w:val="24"/>
                <w:lang w:val="ru-RU"/>
              </w:rPr>
              <w:t>[Библиотека ЦОК [</w:t>
            </w:r>
            <w:hyperlink r:id="rId36">
              <w:r w:rsidRPr="00852BAF">
                <w:rPr>
                  <w:rFonts w:ascii="Times New Roman" w:hAnsi="Times New Roman" w:cs="Times New Roman"/>
                  <w:color w:val="0000FF"/>
                  <w:sz w:val="24"/>
                  <w:szCs w:val="24"/>
                  <w:u w:val="single"/>
                </w:rPr>
                <w:t>https</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m</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edsoo</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ru</w:t>
              </w:r>
              <w:r w:rsidRPr="00852BAF">
                <w:rPr>
                  <w:rFonts w:ascii="Times New Roman" w:hAnsi="Times New Roman" w:cs="Times New Roman"/>
                  <w:color w:val="0000FF"/>
                  <w:sz w:val="24"/>
                  <w:szCs w:val="24"/>
                  <w:u w:val="single"/>
                  <w:lang w:val="ru-RU"/>
                </w:rPr>
                <w:t>/7</w:t>
              </w:r>
              <w:r w:rsidRPr="00852BAF">
                <w:rPr>
                  <w:rFonts w:ascii="Times New Roman" w:hAnsi="Times New Roman" w:cs="Times New Roman"/>
                  <w:color w:val="0000FF"/>
                  <w:sz w:val="24"/>
                  <w:szCs w:val="24"/>
                  <w:u w:val="single"/>
                </w:rPr>
                <w:t>f</w:t>
              </w:r>
              <w:r w:rsidRPr="00852BAF">
                <w:rPr>
                  <w:rFonts w:ascii="Times New Roman" w:hAnsi="Times New Roman" w:cs="Times New Roman"/>
                  <w:color w:val="0000FF"/>
                  <w:sz w:val="24"/>
                  <w:szCs w:val="24"/>
                  <w:u w:val="single"/>
                  <w:lang w:val="ru-RU"/>
                </w:rPr>
                <w:t>4110</w:t>
              </w:r>
              <w:r w:rsidRPr="00852BAF">
                <w:rPr>
                  <w:rFonts w:ascii="Times New Roman" w:hAnsi="Times New Roman" w:cs="Times New Roman"/>
                  <w:color w:val="0000FF"/>
                  <w:sz w:val="24"/>
                  <w:szCs w:val="24"/>
                  <w:u w:val="single"/>
                </w:rPr>
                <w:t>fe</w:t>
              </w:r>
            </w:hyperlink>
            <w:r w:rsidRPr="00852BAF">
              <w:rPr>
                <w:rFonts w:ascii="Times New Roman" w:hAnsi="Times New Roman" w:cs="Times New Roman"/>
                <w:color w:val="000000"/>
                <w:sz w:val="24"/>
                <w:szCs w:val="24"/>
                <w:lang w:val="ru-RU"/>
              </w:rPr>
              <w:t>]]</w:t>
            </w:r>
          </w:p>
        </w:tc>
      </w:tr>
      <w:tr w:rsidR="00534F3C" w:rsidTr="000C03F6">
        <w:trPr>
          <w:trHeight w:val="144"/>
          <w:tblCellSpacing w:w="20" w:type="nil"/>
        </w:trPr>
        <w:tc>
          <w:tcPr>
            <w:tcW w:w="0" w:type="auto"/>
            <w:gridSpan w:val="2"/>
            <w:tcMar>
              <w:top w:w="50" w:type="dxa"/>
              <w:left w:w="100" w:type="dxa"/>
            </w:tcMar>
            <w:vAlign w:val="center"/>
          </w:tcPr>
          <w:p w:rsidR="00534F3C" w:rsidRDefault="00534F3C" w:rsidP="000C03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534F3C" w:rsidRPr="00852BAF" w:rsidRDefault="00534F3C" w:rsidP="000C03F6">
            <w:pPr>
              <w:rPr>
                <w:rFonts w:ascii="Times New Roman" w:hAnsi="Times New Roman" w:cs="Times New Roman"/>
                <w:sz w:val="24"/>
                <w:szCs w:val="24"/>
              </w:rPr>
            </w:pPr>
          </w:p>
        </w:tc>
      </w:tr>
      <w:tr w:rsidR="00534F3C" w:rsidTr="000C03F6">
        <w:trPr>
          <w:trHeight w:val="144"/>
          <w:tblCellSpacing w:w="20" w:type="nil"/>
        </w:trPr>
        <w:tc>
          <w:tcPr>
            <w:tcW w:w="0" w:type="auto"/>
            <w:gridSpan w:val="6"/>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rPr>
            </w:pPr>
            <w:r w:rsidRPr="00852BAF">
              <w:rPr>
                <w:rFonts w:ascii="Times New Roman" w:hAnsi="Times New Roman" w:cs="Times New Roman"/>
                <w:b/>
                <w:color w:val="000000"/>
                <w:sz w:val="24"/>
                <w:szCs w:val="24"/>
              </w:rPr>
              <w:t>Раздел 3.</w:t>
            </w:r>
            <w:r w:rsidRPr="00852BAF">
              <w:rPr>
                <w:rFonts w:ascii="Times New Roman" w:hAnsi="Times New Roman" w:cs="Times New Roman"/>
                <w:color w:val="000000"/>
                <w:sz w:val="24"/>
                <w:szCs w:val="24"/>
              </w:rPr>
              <w:t xml:space="preserve"> </w:t>
            </w:r>
            <w:r w:rsidRPr="00852BAF">
              <w:rPr>
                <w:rFonts w:ascii="Times New Roman" w:hAnsi="Times New Roman" w:cs="Times New Roman"/>
                <w:b/>
                <w:color w:val="000000"/>
                <w:sz w:val="24"/>
                <w:szCs w:val="24"/>
              </w:rPr>
              <w:t>Текстовые задачи</w:t>
            </w:r>
          </w:p>
        </w:tc>
      </w:tr>
      <w:tr w:rsidR="00534F3C" w:rsidRPr="008A2A3D" w:rsidTr="000C03F6">
        <w:trPr>
          <w:trHeight w:val="144"/>
          <w:tblCellSpacing w:w="20" w:type="nil"/>
        </w:trPr>
        <w:tc>
          <w:tcPr>
            <w:tcW w:w="520" w:type="dxa"/>
            <w:tcMar>
              <w:top w:w="50" w:type="dxa"/>
              <w:left w:w="100" w:type="dxa"/>
            </w:tcMar>
            <w:vAlign w:val="center"/>
          </w:tcPr>
          <w:p w:rsidR="00534F3C" w:rsidRDefault="00534F3C" w:rsidP="000C03F6">
            <w:pPr>
              <w:spacing w:after="0"/>
            </w:pPr>
            <w:r>
              <w:rPr>
                <w:rFonts w:ascii="Times New Roman" w:hAnsi="Times New Roman"/>
                <w:color w:val="000000"/>
                <w:sz w:val="24"/>
              </w:rPr>
              <w:t>3.1</w:t>
            </w:r>
          </w:p>
        </w:tc>
        <w:tc>
          <w:tcPr>
            <w:tcW w:w="2640" w:type="dxa"/>
            <w:tcMar>
              <w:top w:w="50" w:type="dxa"/>
              <w:left w:w="100" w:type="dxa"/>
            </w:tcMar>
            <w:vAlign w:val="center"/>
          </w:tcPr>
          <w:p w:rsidR="00534F3C" w:rsidRDefault="00534F3C" w:rsidP="000C03F6">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534F3C" w:rsidRDefault="00534F3C" w:rsidP="000C03F6">
            <w:pPr>
              <w:spacing w:after="0"/>
              <w:ind w:left="135"/>
              <w:jc w:val="center"/>
            </w:pPr>
          </w:p>
        </w:tc>
        <w:tc>
          <w:tcPr>
            <w:tcW w:w="1823" w:type="dxa"/>
            <w:tcMar>
              <w:top w:w="50" w:type="dxa"/>
              <w:left w:w="100" w:type="dxa"/>
            </w:tcMar>
            <w:vAlign w:val="center"/>
          </w:tcPr>
          <w:p w:rsidR="00534F3C" w:rsidRPr="00852BAF" w:rsidRDefault="00534F3C" w:rsidP="000C03F6">
            <w:pPr>
              <w:spacing w:after="0"/>
              <w:ind w:left="135"/>
              <w:jc w:val="center"/>
              <w:rPr>
                <w:rFonts w:ascii="Times New Roman" w:hAnsi="Times New Roman" w:cs="Times New Roman"/>
                <w:sz w:val="24"/>
                <w:szCs w:val="24"/>
                <w:lang w:val="ru-RU"/>
              </w:rPr>
            </w:pPr>
            <w:r w:rsidRPr="00852BAF">
              <w:rPr>
                <w:rFonts w:ascii="Times New Roman" w:hAnsi="Times New Roman" w:cs="Times New Roman"/>
                <w:sz w:val="24"/>
                <w:szCs w:val="24"/>
                <w:lang w:val="ru-RU"/>
              </w:rPr>
              <w:t>2</w:t>
            </w:r>
          </w:p>
        </w:tc>
        <w:tc>
          <w:tcPr>
            <w:tcW w:w="2741" w:type="dxa"/>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lang w:val="ru-RU"/>
              </w:rPr>
            </w:pPr>
            <w:r w:rsidRPr="00852BAF">
              <w:rPr>
                <w:rFonts w:ascii="Times New Roman" w:hAnsi="Times New Roman" w:cs="Times New Roman"/>
                <w:color w:val="000000"/>
                <w:sz w:val="24"/>
                <w:szCs w:val="24"/>
                <w:lang w:val="ru-RU"/>
              </w:rPr>
              <w:t>[Библиотека ЦОК [</w:t>
            </w:r>
            <w:hyperlink r:id="rId37">
              <w:r w:rsidRPr="00852BAF">
                <w:rPr>
                  <w:rFonts w:ascii="Times New Roman" w:hAnsi="Times New Roman" w:cs="Times New Roman"/>
                  <w:color w:val="0000FF"/>
                  <w:sz w:val="24"/>
                  <w:szCs w:val="24"/>
                  <w:u w:val="single"/>
                </w:rPr>
                <w:t>https</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m</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edsoo</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ru</w:t>
              </w:r>
              <w:r w:rsidRPr="00852BAF">
                <w:rPr>
                  <w:rFonts w:ascii="Times New Roman" w:hAnsi="Times New Roman" w:cs="Times New Roman"/>
                  <w:color w:val="0000FF"/>
                  <w:sz w:val="24"/>
                  <w:szCs w:val="24"/>
                  <w:u w:val="single"/>
                  <w:lang w:val="ru-RU"/>
                </w:rPr>
                <w:t>/7</w:t>
              </w:r>
              <w:r w:rsidRPr="00852BAF">
                <w:rPr>
                  <w:rFonts w:ascii="Times New Roman" w:hAnsi="Times New Roman" w:cs="Times New Roman"/>
                  <w:color w:val="0000FF"/>
                  <w:sz w:val="24"/>
                  <w:szCs w:val="24"/>
                  <w:u w:val="single"/>
                </w:rPr>
                <w:t>f</w:t>
              </w:r>
              <w:r w:rsidRPr="00852BAF">
                <w:rPr>
                  <w:rFonts w:ascii="Times New Roman" w:hAnsi="Times New Roman" w:cs="Times New Roman"/>
                  <w:color w:val="0000FF"/>
                  <w:sz w:val="24"/>
                  <w:szCs w:val="24"/>
                  <w:u w:val="single"/>
                  <w:lang w:val="ru-RU"/>
                </w:rPr>
                <w:t>4110</w:t>
              </w:r>
              <w:r w:rsidRPr="00852BAF">
                <w:rPr>
                  <w:rFonts w:ascii="Times New Roman" w:hAnsi="Times New Roman" w:cs="Times New Roman"/>
                  <w:color w:val="0000FF"/>
                  <w:sz w:val="24"/>
                  <w:szCs w:val="24"/>
                  <w:u w:val="single"/>
                </w:rPr>
                <w:t>fe</w:t>
              </w:r>
            </w:hyperlink>
            <w:r w:rsidRPr="00852BAF">
              <w:rPr>
                <w:rFonts w:ascii="Times New Roman" w:hAnsi="Times New Roman" w:cs="Times New Roman"/>
                <w:color w:val="000000"/>
                <w:sz w:val="24"/>
                <w:szCs w:val="24"/>
                <w:lang w:val="ru-RU"/>
              </w:rPr>
              <w:t>]]</w:t>
            </w:r>
          </w:p>
        </w:tc>
      </w:tr>
      <w:tr w:rsidR="00534F3C" w:rsidRPr="008A2A3D" w:rsidTr="000C03F6">
        <w:trPr>
          <w:trHeight w:val="144"/>
          <w:tblCellSpacing w:w="20" w:type="nil"/>
        </w:trPr>
        <w:tc>
          <w:tcPr>
            <w:tcW w:w="520" w:type="dxa"/>
            <w:tcMar>
              <w:top w:w="50" w:type="dxa"/>
              <w:left w:w="100" w:type="dxa"/>
            </w:tcMar>
            <w:vAlign w:val="center"/>
          </w:tcPr>
          <w:p w:rsidR="00534F3C" w:rsidRDefault="00534F3C" w:rsidP="000C03F6">
            <w:pPr>
              <w:spacing w:after="0"/>
            </w:pPr>
            <w:r>
              <w:rPr>
                <w:rFonts w:ascii="Times New Roman" w:hAnsi="Times New Roman"/>
                <w:color w:val="000000"/>
                <w:sz w:val="24"/>
              </w:rPr>
              <w:t>3.2</w:t>
            </w:r>
          </w:p>
        </w:tc>
        <w:tc>
          <w:tcPr>
            <w:tcW w:w="2640" w:type="dxa"/>
            <w:tcMar>
              <w:top w:w="50" w:type="dxa"/>
              <w:left w:w="100" w:type="dxa"/>
            </w:tcMar>
            <w:vAlign w:val="center"/>
          </w:tcPr>
          <w:p w:rsidR="00534F3C" w:rsidRDefault="00534F3C" w:rsidP="000C03F6">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534F3C" w:rsidRDefault="00534F3C" w:rsidP="000C03F6">
            <w:pPr>
              <w:spacing w:after="0"/>
              <w:ind w:left="135"/>
              <w:jc w:val="center"/>
            </w:pPr>
          </w:p>
        </w:tc>
        <w:tc>
          <w:tcPr>
            <w:tcW w:w="1823" w:type="dxa"/>
            <w:tcMar>
              <w:top w:w="50" w:type="dxa"/>
              <w:left w:w="100" w:type="dxa"/>
            </w:tcMar>
            <w:vAlign w:val="center"/>
          </w:tcPr>
          <w:p w:rsidR="00534F3C" w:rsidRPr="00852BAF" w:rsidRDefault="00534F3C" w:rsidP="000C03F6">
            <w:pPr>
              <w:spacing w:after="0"/>
              <w:ind w:left="135"/>
              <w:jc w:val="center"/>
              <w:rPr>
                <w:rFonts w:ascii="Times New Roman" w:hAnsi="Times New Roman" w:cs="Times New Roman"/>
                <w:sz w:val="24"/>
                <w:szCs w:val="24"/>
                <w:lang w:val="ru-RU"/>
              </w:rPr>
            </w:pPr>
            <w:r w:rsidRPr="00852BAF">
              <w:rPr>
                <w:rFonts w:ascii="Times New Roman" w:hAnsi="Times New Roman" w:cs="Times New Roman"/>
                <w:sz w:val="24"/>
                <w:szCs w:val="24"/>
                <w:lang w:val="ru-RU"/>
              </w:rPr>
              <w:t>2</w:t>
            </w:r>
          </w:p>
        </w:tc>
        <w:tc>
          <w:tcPr>
            <w:tcW w:w="2741" w:type="dxa"/>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lang w:val="ru-RU"/>
              </w:rPr>
            </w:pPr>
            <w:r w:rsidRPr="00852BAF">
              <w:rPr>
                <w:rFonts w:ascii="Times New Roman" w:hAnsi="Times New Roman" w:cs="Times New Roman"/>
                <w:color w:val="000000"/>
                <w:sz w:val="24"/>
                <w:szCs w:val="24"/>
                <w:lang w:val="ru-RU"/>
              </w:rPr>
              <w:t>[Библиотека ЦОК [</w:t>
            </w:r>
            <w:hyperlink r:id="rId38">
              <w:r w:rsidRPr="00852BAF">
                <w:rPr>
                  <w:rFonts w:ascii="Times New Roman" w:hAnsi="Times New Roman" w:cs="Times New Roman"/>
                  <w:color w:val="0000FF"/>
                  <w:sz w:val="24"/>
                  <w:szCs w:val="24"/>
                  <w:u w:val="single"/>
                </w:rPr>
                <w:t>https</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m</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edsoo</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ru</w:t>
              </w:r>
              <w:r w:rsidRPr="00852BAF">
                <w:rPr>
                  <w:rFonts w:ascii="Times New Roman" w:hAnsi="Times New Roman" w:cs="Times New Roman"/>
                  <w:color w:val="0000FF"/>
                  <w:sz w:val="24"/>
                  <w:szCs w:val="24"/>
                  <w:u w:val="single"/>
                  <w:lang w:val="ru-RU"/>
                </w:rPr>
                <w:t>/7</w:t>
              </w:r>
              <w:r w:rsidRPr="00852BAF">
                <w:rPr>
                  <w:rFonts w:ascii="Times New Roman" w:hAnsi="Times New Roman" w:cs="Times New Roman"/>
                  <w:color w:val="0000FF"/>
                  <w:sz w:val="24"/>
                  <w:szCs w:val="24"/>
                  <w:u w:val="single"/>
                </w:rPr>
                <w:t>f</w:t>
              </w:r>
              <w:r w:rsidRPr="00852BAF">
                <w:rPr>
                  <w:rFonts w:ascii="Times New Roman" w:hAnsi="Times New Roman" w:cs="Times New Roman"/>
                  <w:color w:val="0000FF"/>
                  <w:sz w:val="24"/>
                  <w:szCs w:val="24"/>
                  <w:u w:val="single"/>
                  <w:lang w:val="ru-RU"/>
                </w:rPr>
                <w:t>4110</w:t>
              </w:r>
              <w:r w:rsidRPr="00852BAF">
                <w:rPr>
                  <w:rFonts w:ascii="Times New Roman" w:hAnsi="Times New Roman" w:cs="Times New Roman"/>
                  <w:color w:val="0000FF"/>
                  <w:sz w:val="24"/>
                  <w:szCs w:val="24"/>
                  <w:u w:val="single"/>
                </w:rPr>
                <w:t>fe</w:t>
              </w:r>
            </w:hyperlink>
            <w:r w:rsidRPr="00852BAF">
              <w:rPr>
                <w:rFonts w:ascii="Times New Roman" w:hAnsi="Times New Roman" w:cs="Times New Roman"/>
                <w:color w:val="000000"/>
                <w:sz w:val="24"/>
                <w:szCs w:val="24"/>
                <w:lang w:val="ru-RU"/>
              </w:rPr>
              <w:t>]]</w:t>
            </w:r>
          </w:p>
        </w:tc>
      </w:tr>
      <w:tr w:rsidR="00534F3C" w:rsidTr="000C03F6">
        <w:trPr>
          <w:trHeight w:val="144"/>
          <w:tblCellSpacing w:w="20" w:type="nil"/>
        </w:trPr>
        <w:tc>
          <w:tcPr>
            <w:tcW w:w="0" w:type="auto"/>
            <w:gridSpan w:val="2"/>
            <w:tcMar>
              <w:top w:w="50" w:type="dxa"/>
              <w:left w:w="100" w:type="dxa"/>
            </w:tcMar>
            <w:vAlign w:val="center"/>
          </w:tcPr>
          <w:p w:rsidR="00534F3C" w:rsidRDefault="00534F3C" w:rsidP="000C03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34F3C" w:rsidRPr="00852BAF" w:rsidRDefault="00534F3C" w:rsidP="000C03F6">
            <w:pPr>
              <w:rPr>
                <w:rFonts w:ascii="Times New Roman" w:hAnsi="Times New Roman" w:cs="Times New Roman"/>
                <w:sz w:val="24"/>
                <w:szCs w:val="24"/>
              </w:rPr>
            </w:pPr>
          </w:p>
        </w:tc>
      </w:tr>
      <w:tr w:rsidR="00534F3C" w:rsidRPr="008A2A3D" w:rsidTr="000C03F6">
        <w:trPr>
          <w:trHeight w:val="144"/>
          <w:tblCellSpacing w:w="20" w:type="nil"/>
        </w:trPr>
        <w:tc>
          <w:tcPr>
            <w:tcW w:w="0" w:type="auto"/>
            <w:gridSpan w:val="6"/>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lang w:val="ru-RU"/>
              </w:rPr>
            </w:pPr>
            <w:r w:rsidRPr="00852BAF">
              <w:rPr>
                <w:rFonts w:ascii="Times New Roman" w:hAnsi="Times New Roman" w:cs="Times New Roman"/>
                <w:b/>
                <w:color w:val="000000"/>
                <w:sz w:val="24"/>
                <w:szCs w:val="24"/>
                <w:lang w:val="ru-RU"/>
              </w:rPr>
              <w:t>Раздел 4.</w:t>
            </w:r>
            <w:r w:rsidRPr="00852BAF">
              <w:rPr>
                <w:rFonts w:ascii="Times New Roman" w:hAnsi="Times New Roman" w:cs="Times New Roman"/>
                <w:color w:val="000000"/>
                <w:sz w:val="24"/>
                <w:szCs w:val="24"/>
                <w:lang w:val="ru-RU"/>
              </w:rPr>
              <w:t xml:space="preserve"> </w:t>
            </w:r>
            <w:r w:rsidRPr="00852BAF">
              <w:rPr>
                <w:rFonts w:ascii="Times New Roman" w:hAnsi="Times New Roman" w:cs="Times New Roman"/>
                <w:b/>
                <w:color w:val="000000"/>
                <w:sz w:val="24"/>
                <w:szCs w:val="24"/>
                <w:lang w:val="ru-RU"/>
              </w:rPr>
              <w:t>Пространственные отношения и геометрические фигуры</w:t>
            </w:r>
          </w:p>
        </w:tc>
      </w:tr>
      <w:tr w:rsidR="00534F3C" w:rsidRPr="008A2A3D" w:rsidTr="000C03F6">
        <w:trPr>
          <w:trHeight w:val="144"/>
          <w:tblCellSpacing w:w="20" w:type="nil"/>
        </w:trPr>
        <w:tc>
          <w:tcPr>
            <w:tcW w:w="520" w:type="dxa"/>
            <w:tcMar>
              <w:top w:w="50" w:type="dxa"/>
              <w:left w:w="100" w:type="dxa"/>
            </w:tcMar>
            <w:vAlign w:val="center"/>
          </w:tcPr>
          <w:p w:rsidR="00534F3C" w:rsidRDefault="00534F3C" w:rsidP="000C03F6">
            <w:pPr>
              <w:spacing w:after="0"/>
            </w:pPr>
            <w:r>
              <w:rPr>
                <w:rFonts w:ascii="Times New Roman" w:hAnsi="Times New Roman"/>
                <w:color w:val="000000"/>
                <w:sz w:val="24"/>
              </w:rPr>
              <w:t>4.1</w:t>
            </w:r>
          </w:p>
        </w:tc>
        <w:tc>
          <w:tcPr>
            <w:tcW w:w="2640" w:type="dxa"/>
            <w:tcMar>
              <w:top w:w="50" w:type="dxa"/>
              <w:left w:w="100" w:type="dxa"/>
            </w:tcMar>
            <w:vAlign w:val="center"/>
          </w:tcPr>
          <w:p w:rsidR="00534F3C" w:rsidRDefault="00534F3C" w:rsidP="000C03F6">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34F3C" w:rsidRDefault="00534F3C" w:rsidP="000C03F6">
            <w:pPr>
              <w:spacing w:after="0"/>
              <w:ind w:left="135"/>
              <w:jc w:val="center"/>
            </w:pPr>
          </w:p>
        </w:tc>
        <w:tc>
          <w:tcPr>
            <w:tcW w:w="1823" w:type="dxa"/>
            <w:tcMar>
              <w:top w:w="50" w:type="dxa"/>
              <w:left w:w="100" w:type="dxa"/>
            </w:tcMar>
            <w:vAlign w:val="center"/>
          </w:tcPr>
          <w:p w:rsidR="00534F3C" w:rsidRPr="00852BAF" w:rsidRDefault="00534F3C" w:rsidP="000C03F6">
            <w:pPr>
              <w:spacing w:after="0"/>
              <w:ind w:left="135"/>
              <w:jc w:val="center"/>
              <w:rPr>
                <w:rFonts w:ascii="Times New Roman" w:hAnsi="Times New Roman" w:cs="Times New Roman"/>
                <w:sz w:val="24"/>
                <w:szCs w:val="24"/>
                <w:lang w:val="ru-RU"/>
              </w:rPr>
            </w:pPr>
            <w:r w:rsidRPr="00852BAF">
              <w:rPr>
                <w:rFonts w:ascii="Times New Roman" w:hAnsi="Times New Roman" w:cs="Times New Roman"/>
                <w:sz w:val="24"/>
                <w:szCs w:val="24"/>
                <w:lang w:val="ru-RU"/>
              </w:rPr>
              <w:t>1</w:t>
            </w:r>
          </w:p>
        </w:tc>
        <w:tc>
          <w:tcPr>
            <w:tcW w:w="2741" w:type="dxa"/>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lang w:val="ru-RU"/>
              </w:rPr>
            </w:pPr>
            <w:r w:rsidRPr="00852BAF">
              <w:rPr>
                <w:rFonts w:ascii="Times New Roman" w:hAnsi="Times New Roman" w:cs="Times New Roman"/>
                <w:color w:val="000000"/>
                <w:sz w:val="24"/>
                <w:szCs w:val="24"/>
                <w:lang w:val="ru-RU"/>
              </w:rPr>
              <w:t xml:space="preserve">[Библиотека ЦОК </w:t>
            </w:r>
            <w:r w:rsidRPr="00852BAF">
              <w:rPr>
                <w:rFonts w:ascii="Times New Roman" w:hAnsi="Times New Roman" w:cs="Times New Roman"/>
                <w:color w:val="000000"/>
                <w:sz w:val="24"/>
                <w:szCs w:val="24"/>
                <w:lang w:val="ru-RU"/>
              </w:rPr>
              <w:lastRenderedPageBreak/>
              <w:t>[</w:t>
            </w:r>
            <w:hyperlink r:id="rId39">
              <w:r w:rsidRPr="00852BAF">
                <w:rPr>
                  <w:rFonts w:ascii="Times New Roman" w:hAnsi="Times New Roman" w:cs="Times New Roman"/>
                  <w:color w:val="0000FF"/>
                  <w:sz w:val="24"/>
                  <w:szCs w:val="24"/>
                  <w:u w:val="single"/>
                </w:rPr>
                <w:t>https</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m</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edsoo</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ru</w:t>
              </w:r>
              <w:r w:rsidRPr="00852BAF">
                <w:rPr>
                  <w:rFonts w:ascii="Times New Roman" w:hAnsi="Times New Roman" w:cs="Times New Roman"/>
                  <w:color w:val="0000FF"/>
                  <w:sz w:val="24"/>
                  <w:szCs w:val="24"/>
                  <w:u w:val="single"/>
                  <w:lang w:val="ru-RU"/>
                </w:rPr>
                <w:t>/7</w:t>
              </w:r>
              <w:r w:rsidRPr="00852BAF">
                <w:rPr>
                  <w:rFonts w:ascii="Times New Roman" w:hAnsi="Times New Roman" w:cs="Times New Roman"/>
                  <w:color w:val="0000FF"/>
                  <w:sz w:val="24"/>
                  <w:szCs w:val="24"/>
                  <w:u w:val="single"/>
                </w:rPr>
                <w:t>f</w:t>
              </w:r>
              <w:r w:rsidRPr="00852BAF">
                <w:rPr>
                  <w:rFonts w:ascii="Times New Roman" w:hAnsi="Times New Roman" w:cs="Times New Roman"/>
                  <w:color w:val="0000FF"/>
                  <w:sz w:val="24"/>
                  <w:szCs w:val="24"/>
                  <w:u w:val="single"/>
                  <w:lang w:val="ru-RU"/>
                </w:rPr>
                <w:t>4110</w:t>
              </w:r>
              <w:r w:rsidRPr="00852BAF">
                <w:rPr>
                  <w:rFonts w:ascii="Times New Roman" w:hAnsi="Times New Roman" w:cs="Times New Roman"/>
                  <w:color w:val="0000FF"/>
                  <w:sz w:val="24"/>
                  <w:szCs w:val="24"/>
                  <w:u w:val="single"/>
                </w:rPr>
                <w:t>fe</w:t>
              </w:r>
            </w:hyperlink>
            <w:r w:rsidRPr="00852BAF">
              <w:rPr>
                <w:rFonts w:ascii="Times New Roman" w:hAnsi="Times New Roman" w:cs="Times New Roman"/>
                <w:color w:val="000000"/>
                <w:sz w:val="24"/>
                <w:szCs w:val="24"/>
                <w:lang w:val="ru-RU"/>
              </w:rPr>
              <w:t>]]</w:t>
            </w:r>
          </w:p>
        </w:tc>
      </w:tr>
      <w:tr w:rsidR="00534F3C" w:rsidRPr="008A2A3D" w:rsidTr="000C03F6">
        <w:trPr>
          <w:trHeight w:val="144"/>
          <w:tblCellSpacing w:w="20" w:type="nil"/>
        </w:trPr>
        <w:tc>
          <w:tcPr>
            <w:tcW w:w="520" w:type="dxa"/>
            <w:tcMar>
              <w:top w:w="50" w:type="dxa"/>
              <w:left w:w="100" w:type="dxa"/>
            </w:tcMar>
            <w:vAlign w:val="center"/>
          </w:tcPr>
          <w:p w:rsidR="00534F3C" w:rsidRDefault="00534F3C" w:rsidP="000C03F6">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534F3C" w:rsidRDefault="00534F3C" w:rsidP="000C03F6">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534F3C" w:rsidRDefault="00534F3C" w:rsidP="000C03F6">
            <w:pPr>
              <w:spacing w:after="0"/>
              <w:ind w:left="135"/>
              <w:jc w:val="center"/>
            </w:pPr>
          </w:p>
        </w:tc>
        <w:tc>
          <w:tcPr>
            <w:tcW w:w="1823" w:type="dxa"/>
            <w:tcMar>
              <w:top w:w="50" w:type="dxa"/>
              <w:left w:w="100" w:type="dxa"/>
            </w:tcMar>
            <w:vAlign w:val="center"/>
          </w:tcPr>
          <w:p w:rsidR="00534F3C" w:rsidRPr="00852BAF" w:rsidRDefault="00534F3C" w:rsidP="000C03F6">
            <w:pPr>
              <w:spacing w:after="0"/>
              <w:ind w:left="135"/>
              <w:jc w:val="center"/>
              <w:rPr>
                <w:rFonts w:ascii="Times New Roman" w:hAnsi="Times New Roman" w:cs="Times New Roman"/>
                <w:sz w:val="24"/>
                <w:szCs w:val="24"/>
                <w:lang w:val="ru-RU"/>
              </w:rPr>
            </w:pPr>
            <w:r w:rsidRPr="00852BAF">
              <w:rPr>
                <w:rFonts w:ascii="Times New Roman" w:hAnsi="Times New Roman" w:cs="Times New Roman"/>
                <w:sz w:val="24"/>
                <w:szCs w:val="24"/>
                <w:lang w:val="ru-RU"/>
              </w:rPr>
              <w:t>1</w:t>
            </w:r>
          </w:p>
        </w:tc>
        <w:tc>
          <w:tcPr>
            <w:tcW w:w="2741" w:type="dxa"/>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lang w:val="ru-RU"/>
              </w:rPr>
            </w:pPr>
            <w:r w:rsidRPr="00852BAF">
              <w:rPr>
                <w:rFonts w:ascii="Times New Roman" w:hAnsi="Times New Roman" w:cs="Times New Roman"/>
                <w:color w:val="000000"/>
                <w:sz w:val="24"/>
                <w:szCs w:val="24"/>
                <w:lang w:val="ru-RU"/>
              </w:rPr>
              <w:t>[Библиотека ЦОК [</w:t>
            </w:r>
            <w:hyperlink r:id="rId40">
              <w:r w:rsidRPr="00852BAF">
                <w:rPr>
                  <w:rFonts w:ascii="Times New Roman" w:hAnsi="Times New Roman" w:cs="Times New Roman"/>
                  <w:color w:val="0000FF"/>
                  <w:sz w:val="24"/>
                  <w:szCs w:val="24"/>
                  <w:u w:val="single"/>
                </w:rPr>
                <w:t>https</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m</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edsoo</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ru</w:t>
              </w:r>
              <w:r w:rsidRPr="00852BAF">
                <w:rPr>
                  <w:rFonts w:ascii="Times New Roman" w:hAnsi="Times New Roman" w:cs="Times New Roman"/>
                  <w:color w:val="0000FF"/>
                  <w:sz w:val="24"/>
                  <w:szCs w:val="24"/>
                  <w:u w:val="single"/>
                  <w:lang w:val="ru-RU"/>
                </w:rPr>
                <w:t>/7</w:t>
              </w:r>
              <w:r w:rsidRPr="00852BAF">
                <w:rPr>
                  <w:rFonts w:ascii="Times New Roman" w:hAnsi="Times New Roman" w:cs="Times New Roman"/>
                  <w:color w:val="0000FF"/>
                  <w:sz w:val="24"/>
                  <w:szCs w:val="24"/>
                  <w:u w:val="single"/>
                </w:rPr>
                <w:t>f</w:t>
              </w:r>
              <w:r w:rsidRPr="00852BAF">
                <w:rPr>
                  <w:rFonts w:ascii="Times New Roman" w:hAnsi="Times New Roman" w:cs="Times New Roman"/>
                  <w:color w:val="0000FF"/>
                  <w:sz w:val="24"/>
                  <w:szCs w:val="24"/>
                  <w:u w:val="single"/>
                  <w:lang w:val="ru-RU"/>
                </w:rPr>
                <w:t>4110</w:t>
              </w:r>
              <w:r w:rsidRPr="00852BAF">
                <w:rPr>
                  <w:rFonts w:ascii="Times New Roman" w:hAnsi="Times New Roman" w:cs="Times New Roman"/>
                  <w:color w:val="0000FF"/>
                  <w:sz w:val="24"/>
                  <w:szCs w:val="24"/>
                  <w:u w:val="single"/>
                </w:rPr>
                <w:t>fe</w:t>
              </w:r>
            </w:hyperlink>
            <w:r w:rsidRPr="00852BAF">
              <w:rPr>
                <w:rFonts w:ascii="Times New Roman" w:hAnsi="Times New Roman" w:cs="Times New Roman"/>
                <w:color w:val="000000"/>
                <w:sz w:val="24"/>
                <w:szCs w:val="24"/>
                <w:lang w:val="ru-RU"/>
              </w:rPr>
              <w:t>]]</w:t>
            </w:r>
          </w:p>
        </w:tc>
      </w:tr>
      <w:tr w:rsidR="00534F3C" w:rsidTr="000C03F6">
        <w:trPr>
          <w:trHeight w:val="144"/>
          <w:tblCellSpacing w:w="20" w:type="nil"/>
        </w:trPr>
        <w:tc>
          <w:tcPr>
            <w:tcW w:w="0" w:type="auto"/>
            <w:gridSpan w:val="2"/>
            <w:tcMar>
              <w:top w:w="50" w:type="dxa"/>
              <w:left w:w="100" w:type="dxa"/>
            </w:tcMar>
            <w:vAlign w:val="center"/>
          </w:tcPr>
          <w:p w:rsidR="00534F3C" w:rsidRDefault="00534F3C" w:rsidP="000C03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534F3C" w:rsidRPr="00852BAF" w:rsidRDefault="00534F3C" w:rsidP="000C03F6">
            <w:pPr>
              <w:rPr>
                <w:rFonts w:ascii="Times New Roman" w:hAnsi="Times New Roman" w:cs="Times New Roman"/>
                <w:sz w:val="24"/>
                <w:szCs w:val="24"/>
              </w:rPr>
            </w:pPr>
          </w:p>
        </w:tc>
      </w:tr>
      <w:tr w:rsidR="00534F3C" w:rsidTr="000C03F6">
        <w:trPr>
          <w:trHeight w:val="144"/>
          <w:tblCellSpacing w:w="20" w:type="nil"/>
        </w:trPr>
        <w:tc>
          <w:tcPr>
            <w:tcW w:w="0" w:type="auto"/>
            <w:gridSpan w:val="6"/>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rPr>
            </w:pPr>
            <w:r w:rsidRPr="00852BAF">
              <w:rPr>
                <w:rFonts w:ascii="Times New Roman" w:hAnsi="Times New Roman" w:cs="Times New Roman"/>
                <w:b/>
                <w:color w:val="000000"/>
                <w:sz w:val="24"/>
                <w:szCs w:val="24"/>
              </w:rPr>
              <w:t>Раздел 5.</w:t>
            </w:r>
            <w:r w:rsidRPr="00852BAF">
              <w:rPr>
                <w:rFonts w:ascii="Times New Roman" w:hAnsi="Times New Roman" w:cs="Times New Roman"/>
                <w:color w:val="000000"/>
                <w:sz w:val="24"/>
                <w:szCs w:val="24"/>
              </w:rPr>
              <w:t xml:space="preserve"> </w:t>
            </w:r>
            <w:r w:rsidRPr="00852BAF">
              <w:rPr>
                <w:rFonts w:ascii="Times New Roman" w:hAnsi="Times New Roman" w:cs="Times New Roman"/>
                <w:b/>
                <w:color w:val="000000"/>
                <w:sz w:val="24"/>
                <w:szCs w:val="24"/>
              </w:rPr>
              <w:t>Математическая информация</w:t>
            </w:r>
          </w:p>
        </w:tc>
      </w:tr>
      <w:tr w:rsidR="00534F3C" w:rsidRPr="008A2A3D" w:rsidTr="000C03F6">
        <w:trPr>
          <w:trHeight w:val="144"/>
          <w:tblCellSpacing w:w="20" w:type="nil"/>
        </w:trPr>
        <w:tc>
          <w:tcPr>
            <w:tcW w:w="520" w:type="dxa"/>
            <w:tcMar>
              <w:top w:w="50" w:type="dxa"/>
              <w:left w:w="100" w:type="dxa"/>
            </w:tcMar>
            <w:vAlign w:val="center"/>
          </w:tcPr>
          <w:p w:rsidR="00534F3C" w:rsidRDefault="00534F3C" w:rsidP="000C03F6">
            <w:pPr>
              <w:spacing w:after="0"/>
            </w:pPr>
            <w:r>
              <w:rPr>
                <w:rFonts w:ascii="Times New Roman" w:hAnsi="Times New Roman"/>
                <w:color w:val="000000"/>
                <w:sz w:val="24"/>
              </w:rPr>
              <w:t>5.1</w:t>
            </w:r>
          </w:p>
        </w:tc>
        <w:tc>
          <w:tcPr>
            <w:tcW w:w="2640" w:type="dxa"/>
            <w:tcMar>
              <w:top w:w="50" w:type="dxa"/>
              <w:left w:w="100" w:type="dxa"/>
            </w:tcMar>
            <w:vAlign w:val="center"/>
          </w:tcPr>
          <w:p w:rsidR="00534F3C" w:rsidRDefault="00534F3C" w:rsidP="000C03F6">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534F3C" w:rsidRDefault="00534F3C" w:rsidP="000C03F6">
            <w:pPr>
              <w:spacing w:after="0"/>
              <w:ind w:left="135"/>
              <w:jc w:val="center"/>
            </w:pPr>
          </w:p>
        </w:tc>
        <w:tc>
          <w:tcPr>
            <w:tcW w:w="1823" w:type="dxa"/>
            <w:tcMar>
              <w:top w:w="50" w:type="dxa"/>
              <w:left w:w="100" w:type="dxa"/>
            </w:tcMar>
            <w:vAlign w:val="center"/>
          </w:tcPr>
          <w:p w:rsidR="00534F3C" w:rsidRPr="00852BAF" w:rsidRDefault="00534F3C" w:rsidP="000C03F6">
            <w:pPr>
              <w:spacing w:after="0"/>
              <w:ind w:left="135"/>
              <w:jc w:val="center"/>
              <w:rPr>
                <w:rFonts w:ascii="Times New Roman" w:hAnsi="Times New Roman" w:cs="Times New Roman"/>
                <w:sz w:val="24"/>
                <w:szCs w:val="24"/>
                <w:lang w:val="ru-RU"/>
              </w:rPr>
            </w:pPr>
            <w:r w:rsidRPr="00852BAF">
              <w:rPr>
                <w:rFonts w:ascii="Times New Roman" w:hAnsi="Times New Roman" w:cs="Times New Roman"/>
                <w:sz w:val="24"/>
                <w:szCs w:val="24"/>
                <w:lang w:val="ru-RU"/>
              </w:rPr>
              <w:t>1</w:t>
            </w:r>
          </w:p>
        </w:tc>
        <w:tc>
          <w:tcPr>
            <w:tcW w:w="2741" w:type="dxa"/>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lang w:val="ru-RU"/>
              </w:rPr>
            </w:pPr>
            <w:r w:rsidRPr="00852BAF">
              <w:rPr>
                <w:rFonts w:ascii="Times New Roman" w:hAnsi="Times New Roman" w:cs="Times New Roman"/>
                <w:color w:val="000000"/>
                <w:sz w:val="24"/>
                <w:szCs w:val="24"/>
                <w:lang w:val="ru-RU"/>
              </w:rPr>
              <w:t>[Библиотека ЦОК [</w:t>
            </w:r>
            <w:hyperlink r:id="rId41">
              <w:r w:rsidRPr="00852BAF">
                <w:rPr>
                  <w:rFonts w:ascii="Times New Roman" w:hAnsi="Times New Roman" w:cs="Times New Roman"/>
                  <w:color w:val="0000FF"/>
                  <w:sz w:val="24"/>
                  <w:szCs w:val="24"/>
                  <w:u w:val="single"/>
                </w:rPr>
                <w:t>https</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m</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edsoo</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ru</w:t>
              </w:r>
              <w:r w:rsidRPr="00852BAF">
                <w:rPr>
                  <w:rFonts w:ascii="Times New Roman" w:hAnsi="Times New Roman" w:cs="Times New Roman"/>
                  <w:color w:val="0000FF"/>
                  <w:sz w:val="24"/>
                  <w:szCs w:val="24"/>
                  <w:u w:val="single"/>
                  <w:lang w:val="ru-RU"/>
                </w:rPr>
                <w:t>/7</w:t>
              </w:r>
              <w:r w:rsidRPr="00852BAF">
                <w:rPr>
                  <w:rFonts w:ascii="Times New Roman" w:hAnsi="Times New Roman" w:cs="Times New Roman"/>
                  <w:color w:val="0000FF"/>
                  <w:sz w:val="24"/>
                  <w:szCs w:val="24"/>
                  <w:u w:val="single"/>
                </w:rPr>
                <w:t>f</w:t>
              </w:r>
              <w:r w:rsidRPr="00852BAF">
                <w:rPr>
                  <w:rFonts w:ascii="Times New Roman" w:hAnsi="Times New Roman" w:cs="Times New Roman"/>
                  <w:color w:val="0000FF"/>
                  <w:sz w:val="24"/>
                  <w:szCs w:val="24"/>
                  <w:u w:val="single"/>
                  <w:lang w:val="ru-RU"/>
                </w:rPr>
                <w:t>4110</w:t>
              </w:r>
              <w:r w:rsidRPr="00852BAF">
                <w:rPr>
                  <w:rFonts w:ascii="Times New Roman" w:hAnsi="Times New Roman" w:cs="Times New Roman"/>
                  <w:color w:val="0000FF"/>
                  <w:sz w:val="24"/>
                  <w:szCs w:val="24"/>
                  <w:u w:val="single"/>
                </w:rPr>
                <w:t>fe</w:t>
              </w:r>
            </w:hyperlink>
            <w:r w:rsidRPr="00852BAF">
              <w:rPr>
                <w:rFonts w:ascii="Times New Roman" w:hAnsi="Times New Roman" w:cs="Times New Roman"/>
                <w:color w:val="000000"/>
                <w:sz w:val="24"/>
                <w:szCs w:val="24"/>
                <w:lang w:val="ru-RU"/>
              </w:rPr>
              <w:t>]]</w:t>
            </w:r>
          </w:p>
        </w:tc>
      </w:tr>
      <w:tr w:rsidR="00534F3C" w:rsidTr="000C03F6">
        <w:trPr>
          <w:trHeight w:val="144"/>
          <w:tblCellSpacing w:w="20" w:type="nil"/>
        </w:trPr>
        <w:tc>
          <w:tcPr>
            <w:tcW w:w="0" w:type="auto"/>
            <w:gridSpan w:val="2"/>
            <w:tcMar>
              <w:top w:w="50" w:type="dxa"/>
              <w:left w:w="100" w:type="dxa"/>
            </w:tcMar>
            <w:vAlign w:val="center"/>
          </w:tcPr>
          <w:p w:rsidR="00534F3C" w:rsidRDefault="00534F3C" w:rsidP="000C03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34F3C" w:rsidRPr="00852BAF" w:rsidRDefault="00534F3C" w:rsidP="000C03F6">
            <w:pPr>
              <w:rPr>
                <w:rFonts w:ascii="Times New Roman" w:hAnsi="Times New Roman" w:cs="Times New Roman"/>
                <w:sz w:val="24"/>
                <w:szCs w:val="24"/>
              </w:rPr>
            </w:pPr>
          </w:p>
        </w:tc>
      </w:tr>
      <w:tr w:rsidR="00534F3C" w:rsidRPr="008A2A3D" w:rsidTr="000C03F6">
        <w:trPr>
          <w:trHeight w:val="144"/>
          <w:tblCellSpacing w:w="20" w:type="nil"/>
        </w:trPr>
        <w:tc>
          <w:tcPr>
            <w:tcW w:w="0" w:type="auto"/>
            <w:gridSpan w:val="2"/>
            <w:tcMar>
              <w:top w:w="50" w:type="dxa"/>
              <w:left w:w="100" w:type="dxa"/>
            </w:tcMar>
            <w:vAlign w:val="center"/>
          </w:tcPr>
          <w:p w:rsidR="00534F3C" w:rsidRDefault="00534F3C" w:rsidP="000C03F6">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534F3C" w:rsidRDefault="00534F3C" w:rsidP="000C03F6">
            <w:pPr>
              <w:spacing w:after="0"/>
              <w:ind w:left="135"/>
              <w:jc w:val="center"/>
            </w:pPr>
          </w:p>
        </w:tc>
        <w:tc>
          <w:tcPr>
            <w:tcW w:w="1823" w:type="dxa"/>
            <w:tcMar>
              <w:top w:w="50" w:type="dxa"/>
              <w:left w:w="100" w:type="dxa"/>
            </w:tcMar>
            <w:vAlign w:val="center"/>
          </w:tcPr>
          <w:p w:rsidR="00534F3C" w:rsidRPr="00852BAF" w:rsidRDefault="00534F3C" w:rsidP="000C03F6">
            <w:pPr>
              <w:spacing w:after="0"/>
              <w:ind w:left="135"/>
              <w:jc w:val="center"/>
              <w:rPr>
                <w:rFonts w:ascii="Times New Roman" w:hAnsi="Times New Roman" w:cs="Times New Roman"/>
                <w:sz w:val="24"/>
                <w:szCs w:val="24"/>
              </w:rPr>
            </w:pPr>
            <w:r w:rsidRPr="00852BAF">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lang w:val="ru-RU"/>
              </w:rPr>
            </w:pPr>
            <w:r w:rsidRPr="00852BAF">
              <w:rPr>
                <w:rFonts w:ascii="Times New Roman" w:hAnsi="Times New Roman" w:cs="Times New Roman"/>
                <w:color w:val="000000"/>
                <w:sz w:val="24"/>
                <w:szCs w:val="24"/>
                <w:lang w:val="ru-RU"/>
              </w:rPr>
              <w:t>[Библиотека ЦОК [</w:t>
            </w:r>
            <w:hyperlink r:id="rId42">
              <w:r w:rsidRPr="00852BAF">
                <w:rPr>
                  <w:rFonts w:ascii="Times New Roman" w:hAnsi="Times New Roman" w:cs="Times New Roman"/>
                  <w:color w:val="0000FF"/>
                  <w:sz w:val="24"/>
                  <w:szCs w:val="24"/>
                  <w:u w:val="single"/>
                </w:rPr>
                <w:t>https</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m</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edsoo</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ru</w:t>
              </w:r>
              <w:r w:rsidRPr="00852BAF">
                <w:rPr>
                  <w:rFonts w:ascii="Times New Roman" w:hAnsi="Times New Roman" w:cs="Times New Roman"/>
                  <w:color w:val="0000FF"/>
                  <w:sz w:val="24"/>
                  <w:szCs w:val="24"/>
                  <w:u w:val="single"/>
                  <w:lang w:val="ru-RU"/>
                </w:rPr>
                <w:t>/7</w:t>
              </w:r>
              <w:r w:rsidRPr="00852BAF">
                <w:rPr>
                  <w:rFonts w:ascii="Times New Roman" w:hAnsi="Times New Roman" w:cs="Times New Roman"/>
                  <w:color w:val="0000FF"/>
                  <w:sz w:val="24"/>
                  <w:szCs w:val="24"/>
                  <w:u w:val="single"/>
                </w:rPr>
                <w:t>f</w:t>
              </w:r>
              <w:r w:rsidRPr="00852BAF">
                <w:rPr>
                  <w:rFonts w:ascii="Times New Roman" w:hAnsi="Times New Roman" w:cs="Times New Roman"/>
                  <w:color w:val="0000FF"/>
                  <w:sz w:val="24"/>
                  <w:szCs w:val="24"/>
                  <w:u w:val="single"/>
                  <w:lang w:val="ru-RU"/>
                </w:rPr>
                <w:t>4110</w:t>
              </w:r>
              <w:r w:rsidRPr="00852BAF">
                <w:rPr>
                  <w:rFonts w:ascii="Times New Roman" w:hAnsi="Times New Roman" w:cs="Times New Roman"/>
                  <w:color w:val="0000FF"/>
                  <w:sz w:val="24"/>
                  <w:szCs w:val="24"/>
                  <w:u w:val="single"/>
                </w:rPr>
                <w:t>fe</w:t>
              </w:r>
            </w:hyperlink>
            <w:r w:rsidRPr="00852BAF">
              <w:rPr>
                <w:rFonts w:ascii="Times New Roman" w:hAnsi="Times New Roman" w:cs="Times New Roman"/>
                <w:color w:val="000000"/>
                <w:sz w:val="24"/>
                <w:szCs w:val="24"/>
                <w:lang w:val="ru-RU"/>
              </w:rPr>
              <w:t>]]</w:t>
            </w:r>
          </w:p>
        </w:tc>
      </w:tr>
      <w:tr w:rsidR="00534F3C" w:rsidRPr="008A2A3D" w:rsidTr="000C03F6">
        <w:trPr>
          <w:trHeight w:val="144"/>
          <w:tblCellSpacing w:w="20" w:type="nil"/>
        </w:trPr>
        <w:tc>
          <w:tcPr>
            <w:tcW w:w="0" w:type="auto"/>
            <w:gridSpan w:val="2"/>
            <w:tcMar>
              <w:top w:w="50" w:type="dxa"/>
              <w:left w:w="100" w:type="dxa"/>
            </w:tcMar>
            <w:vAlign w:val="center"/>
          </w:tcPr>
          <w:p w:rsidR="00534F3C" w:rsidRPr="00537F43" w:rsidRDefault="00534F3C" w:rsidP="000C03F6">
            <w:pPr>
              <w:spacing w:after="0"/>
              <w:ind w:left="135"/>
              <w:rPr>
                <w:lang w:val="ru-RU"/>
              </w:rPr>
            </w:pPr>
            <w:r w:rsidRPr="00537F43">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534F3C" w:rsidRDefault="00534F3C" w:rsidP="000C03F6">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534F3C" w:rsidRPr="00852BAF" w:rsidRDefault="00534F3C" w:rsidP="000C03F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534F3C" w:rsidRPr="00852BAF" w:rsidRDefault="00534F3C" w:rsidP="000C03F6">
            <w:pPr>
              <w:spacing w:after="0"/>
              <w:ind w:left="135"/>
              <w:rPr>
                <w:rFonts w:ascii="Times New Roman" w:hAnsi="Times New Roman" w:cs="Times New Roman"/>
                <w:sz w:val="24"/>
                <w:szCs w:val="24"/>
                <w:lang w:val="ru-RU"/>
              </w:rPr>
            </w:pPr>
            <w:r w:rsidRPr="00852BAF">
              <w:rPr>
                <w:rFonts w:ascii="Times New Roman" w:hAnsi="Times New Roman" w:cs="Times New Roman"/>
                <w:color w:val="000000"/>
                <w:sz w:val="24"/>
                <w:szCs w:val="24"/>
                <w:lang w:val="ru-RU"/>
              </w:rPr>
              <w:t>[Библиотека ЦОК [</w:t>
            </w:r>
            <w:hyperlink r:id="rId43">
              <w:r w:rsidRPr="00852BAF">
                <w:rPr>
                  <w:rFonts w:ascii="Times New Roman" w:hAnsi="Times New Roman" w:cs="Times New Roman"/>
                  <w:color w:val="0000FF"/>
                  <w:sz w:val="24"/>
                  <w:szCs w:val="24"/>
                  <w:u w:val="single"/>
                </w:rPr>
                <w:t>https</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m</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edsoo</w:t>
              </w:r>
              <w:r w:rsidRPr="00852BAF">
                <w:rPr>
                  <w:rFonts w:ascii="Times New Roman" w:hAnsi="Times New Roman" w:cs="Times New Roman"/>
                  <w:color w:val="0000FF"/>
                  <w:sz w:val="24"/>
                  <w:szCs w:val="24"/>
                  <w:u w:val="single"/>
                  <w:lang w:val="ru-RU"/>
                </w:rPr>
                <w:t>.</w:t>
              </w:r>
              <w:r w:rsidRPr="00852BAF">
                <w:rPr>
                  <w:rFonts w:ascii="Times New Roman" w:hAnsi="Times New Roman" w:cs="Times New Roman"/>
                  <w:color w:val="0000FF"/>
                  <w:sz w:val="24"/>
                  <w:szCs w:val="24"/>
                  <w:u w:val="single"/>
                </w:rPr>
                <w:t>ru</w:t>
              </w:r>
              <w:r w:rsidRPr="00852BAF">
                <w:rPr>
                  <w:rFonts w:ascii="Times New Roman" w:hAnsi="Times New Roman" w:cs="Times New Roman"/>
                  <w:color w:val="0000FF"/>
                  <w:sz w:val="24"/>
                  <w:szCs w:val="24"/>
                  <w:u w:val="single"/>
                  <w:lang w:val="ru-RU"/>
                </w:rPr>
                <w:t>/7</w:t>
              </w:r>
              <w:r w:rsidRPr="00852BAF">
                <w:rPr>
                  <w:rFonts w:ascii="Times New Roman" w:hAnsi="Times New Roman" w:cs="Times New Roman"/>
                  <w:color w:val="0000FF"/>
                  <w:sz w:val="24"/>
                  <w:szCs w:val="24"/>
                  <w:u w:val="single"/>
                </w:rPr>
                <w:t>f</w:t>
              </w:r>
              <w:r w:rsidRPr="00852BAF">
                <w:rPr>
                  <w:rFonts w:ascii="Times New Roman" w:hAnsi="Times New Roman" w:cs="Times New Roman"/>
                  <w:color w:val="0000FF"/>
                  <w:sz w:val="24"/>
                  <w:szCs w:val="24"/>
                  <w:u w:val="single"/>
                  <w:lang w:val="ru-RU"/>
                </w:rPr>
                <w:t>4110</w:t>
              </w:r>
              <w:r w:rsidRPr="00852BAF">
                <w:rPr>
                  <w:rFonts w:ascii="Times New Roman" w:hAnsi="Times New Roman" w:cs="Times New Roman"/>
                  <w:color w:val="0000FF"/>
                  <w:sz w:val="24"/>
                  <w:szCs w:val="24"/>
                  <w:u w:val="single"/>
                </w:rPr>
                <w:t>fe</w:t>
              </w:r>
            </w:hyperlink>
            <w:r w:rsidRPr="00852BAF">
              <w:rPr>
                <w:rFonts w:ascii="Times New Roman" w:hAnsi="Times New Roman" w:cs="Times New Roman"/>
                <w:color w:val="000000"/>
                <w:sz w:val="24"/>
                <w:szCs w:val="24"/>
                <w:lang w:val="ru-RU"/>
              </w:rPr>
              <w:t>]]</w:t>
            </w:r>
          </w:p>
        </w:tc>
      </w:tr>
      <w:tr w:rsidR="00534F3C" w:rsidTr="000C03F6">
        <w:trPr>
          <w:trHeight w:val="144"/>
          <w:tblCellSpacing w:w="20" w:type="nil"/>
        </w:trPr>
        <w:tc>
          <w:tcPr>
            <w:tcW w:w="0" w:type="auto"/>
            <w:gridSpan w:val="2"/>
            <w:tcMar>
              <w:top w:w="50" w:type="dxa"/>
              <w:left w:w="100" w:type="dxa"/>
            </w:tcMar>
            <w:vAlign w:val="center"/>
          </w:tcPr>
          <w:p w:rsidR="00534F3C" w:rsidRPr="00537F43" w:rsidRDefault="00534F3C" w:rsidP="000C03F6">
            <w:pPr>
              <w:spacing w:after="0"/>
              <w:ind w:left="135"/>
              <w:rPr>
                <w:lang w:val="ru-RU"/>
              </w:rPr>
            </w:pPr>
            <w:r w:rsidRPr="00537F43">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534F3C" w:rsidRDefault="00534F3C" w:rsidP="000C03F6">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534F3C" w:rsidRDefault="00534F3C" w:rsidP="000C03F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534F3C" w:rsidRPr="00852BAF" w:rsidRDefault="00534F3C" w:rsidP="000C03F6">
            <w:pPr>
              <w:spacing w:after="0"/>
              <w:ind w:left="135"/>
              <w:jc w:val="center"/>
              <w:rPr>
                <w:rFonts w:ascii="Times New Roman" w:hAnsi="Times New Roman" w:cs="Times New Roman"/>
                <w:sz w:val="24"/>
                <w:szCs w:val="24"/>
              </w:rPr>
            </w:pPr>
            <w:r w:rsidRPr="00852BAF">
              <w:rPr>
                <w:rFonts w:ascii="Times New Roman" w:hAnsi="Times New Roman" w:cs="Times New Roman"/>
                <w:color w:val="000000"/>
                <w:sz w:val="24"/>
                <w:szCs w:val="24"/>
              </w:rPr>
              <w:t xml:space="preserve"> 1</w:t>
            </w:r>
            <w:r>
              <w:rPr>
                <w:rFonts w:ascii="Times New Roman" w:hAnsi="Times New Roman" w:cs="Times New Roman"/>
                <w:color w:val="000000"/>
                <w:sz w:val="24"/>
                <w:szCs w:val="24"/>
                <w:lang w:val="ru-RU"/>
              </w:rPr>
              <w:t>3</w:t>
            </w:r>
            <w:r w:rsidRPr="00852BAF">
              <w:rPr>
                <w:rFonts w:ascii="Times New Roman" w:hAnsi="Times New Roman" w:cs="Times New Roman"/>
                <w:color w:val="000000"/>
                <w:sz w:val="24"/>
                <w:szCs w:val="24"/>
              </w:rPr>
              <w:t xml:space="preserve"> </w:t>
            </w:r>
          </w:p>
        </w:tc>
        <w:tc>
          <w:tcPr>
            <w:tcW w:w="2741" w:type="dxa"/>
            <w:tcMar>
              <w:top w:w="50" w:type="dxa"/>
              <w:left w:w="100" w:type="dxa"/>
            </w:tcMar>
            <w:vAlign w:val="center"/>
          </w:tcPr>
          <w:p w:rsidR="00534F3C" w:rsidRPr="00852BAF" w:rsidRDefault="00534F3C" w:rsidP="000C03F6">
            <w:pPr>
              <w:rPr>
                <w:rFonts w:ascii="Times New Roman" w:hAnsi="Times New Roman" w:cs="Times New Roman"/>
                <w:sz w:val="24"/>
                <w:szCs w:val="24"/>
              </w:rPr>
            </w:pPr>
          </w:p>
        </w:tc>
      </w:tr>
    </w:tbl>
    <w:p w:rsidR="00534F3C" w:rsidRDefault="00534F3C" w:rsidP="00534F3C"/>
    <w:p w:rsidR="00534F3C" w:rsidRDefault="00534F3C" w:rsidP="00534F3C"/>
    <w:p w:rsidR="00FC3A63" w:rsidRPr="00534F3C" w:rsidRDefault="00FC3A63" w:rsidP="00534F3C">
      <w:pPr>
        <w:sectPr w:rsidR="00FC3A63" w:rsidRPr="00534F3C">
          <w:pgSz w:w="16383" w:h="11906" w:orient="landscape"/>
          <w:pgMar w:top="1134" w:right="850" w:bottom="1134" w:left="1701" w:header="720" w:footer="720" w:gutter="0"/>
          <w:cols w:space="720"/>
        </w:sectPr>
      </w:pPr>
    </w:p>
    <w:p w:rsidR="00FC3A63" w:rsidRDefault="00DC007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FC3A63">
        <w:trPr>
          <w:trHeight w:val="144"/>
          <w:tblCellSpacing w:w="20" w:type="nil"/>
        </w:trPr>
        <w:tc>
          <w:tcPr>
            <w:tcW w:w="520" w:type="dxa"/>
            <w:vMerge w:val="restart"/>
            <w:tcMar>
              <w:top w:w="50" w:type="dxa"/>
              <w:left w:w="100" w:type="dxa"/>
            </w:tcMar>
            <w:vAlign w:val="center"/>
          </w:tcPr>
          <w:p w:rsidR="00FC3A63" w:rsidRDefault="00DC007D">
            <w:pPr>
              <w:spacing w:after="0"/>
              <w:ind w:left="135"/>
            </w:pPr>
            <w:r>
              <w:rPr>
                <w:rFonts w:ascii="Times New Roman" w:hAnsi="Times New Roman"/>
                <w:b/>
                <w:color w:val="000000"/>
                <w:sz w:val="24"/>
              </w:rPr>
              <w:t xml:space="preserve">№ п/п </w:t>
            </w:r>
          </w:p>
          <w:p w:rsidR="00FC3A63" w:rsidRDefault="00FC3A63">
            <w:pPr>
              <w:spacing w:after="0"/>
              <w:ind w:left="135"/>
            </w:pPr>
          </w:p>
        </w:tc>
        <w:tc>
          <w:tcPr>
            <w:tcW w:w="2640" w:type="dxa"/>
            <w:vMerge w:val="restart"/>
            <w:tcMar>
              <w:top w:w="50" w:type="dxa"/>
              <w:left w:w="100" w:type="dxa"/>
            </w:tcMar>
            <w:vAlign w:val="center"/>
          </w:tcPr>
          <w:p w:rsidR="00FC3A63" w:rsidRDefault="00DC007D">
            <w:pPr>
              <w:spacing w:after="0"/>
              <w:ind w:left="135"/>
            </w:pPr>
            <w:r>
              <w:rPr>
                <w:rFonts w:ascii="Times New Roman" w:hAnsi="Times New Roman"/>
                <w:b/>
                <w:color w:val="000000"/>
                <w:sz w:val="24"/>
              </w:rPr>
              <w:t xml:space="preserve">Наименование разделов и тем программы </w:t>
            </w:r>
          </w:p>
          <w:p w:rsidR="00FC3A63" w:rsidRDefault="00FC3A63">
            <w:pPr>
              <w:spacing w:after="0"/>
              <w:ind w:left="135"/>
            </w:pPr>
          </w:p>
        </w:tc>
        <w:tc>
          <w:tcPr>
            <w:tcW w:w="0" w:type="auto"/>
            <w:gridSpan w:val="3"/>
            <w:tcMar>
              <w:top w:w="50" w:type="dxa"/>
              <w:left w:w="100" w:type="dxa"/>
            </w:tcMar>
            <w:vAlign w:val="center"/>
          </w:tcPr>
          <w:p w:rsidR="00FC3A63" w:rsidRDefault="00DC007D">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FC3A63" w:rsidRDefault="00DC007D">
            <w:pPr>
              <w:spacing w:after="0"/>
              <w:ind w:left="135"/>
            </w:pPr>
            <w:r>
              <w:rPr>
                <w:rFonts w:ascii="Times New Roman" w:hAnsi="Times New Roman"/>
                <w:b/>
                <w:color w:val="000000"/>
                <w:sz w:val="24"/>
              </w:rPr>
              <w:t xml:space="preserve">Электронные (цифровые) образовательные ресурсы </w:t>
            </w:r>
          </w:p>
          <w:p w:rsidR="00FC3A63" w:rsidRDefault="00FC3A63">
            <w:pPr>
              <w:spacing w:after="0"/>
              <w:ind w:left="135"/>
            </w:pPr>
          </w:p>
        </w:tc>
      </w:tr>
      <w:tr w:rsidR="00FC3A63">
        <w:trPr>
          <w:trHeight w:val="144"/>
          <w:tblCellSpacing w:w="20" w:type="nil"/>
        </w:trPr>
        <w:tc>
          <w:tcPr>
            <w:tcW w:w="0" w:type="auto"/>
            <w:vMerge/>
            <w:tcBorders>
              <w:top w:val="nil"/>
            </w:tcBorders>
            <w:tcMar>
              <w:top w:w="50" w:type="dxa"/>
              <w:left w:w="100" w:type="dxa"/>
            </w:tcMar>
          </w:tcPr>
          <w:p w:rsidR="00FC3A63" w:rsidRDefault="00FC3A63"/>
        </w:tc>
        <w:tc>
          <w:tcPr>
            <w:tcW w:w="0" w:type="auto"/>
            <w:vMerge/>
            <w:tcBorders>
              <w:top w:val="nil"/>
            </w:tcBorders>
            <w:tcMar>
              <w:top w:w="50" w:type="dxa"/>
              <w:left w:w="100" w:type="dxa"/>
            </w:tcMar>
          </w:tcPr>
          <w:p w:rsidR="00FC3A63" w:rsidRDefault="00FC3A63"/>
        </w:tc>
        <w:tc>
          <w:tcPr>
            <w:tcW w:w="1011" w:type="dxa"/>
            <w:tcMar>
              <w:top w:w="50" w:type="dxa"/>
              <w:left w:w="100" w:type="dxa"/>
            </w:tcMar>
            <w:vAlign w:val="center"/>
          </w:tcPr>
          <w:p w:rsidR="00FC3A63" w:rsidRDefault="00DC007D">
            <w:pPr>
              <w:spacing w:after="0"/>
              <w:ind w:left="135"/>
            </w:pPr>
            <w:r>
              <w:rPr>
                <w:rFonts w:ascii="Times New Roman" w:hAnsi="Times New Roman"/>
                <w:b/>
                <w:color w:val="000000"/>
                <w:sz w:val="24"/>
              </w:rPr>
              <w:t xml:space="preserve">Всего </w:t>
            </w:r>
          </w:p>
          <w:p w:rsidR="00FC3A63" w:rsidRDefault="00FC3A63">
            <w:pPr>
              <w:spacing w:after="0"/>
              <w:ind w:left="135"/>
            </w:pPr>
          </w:p>
        </w:tc>
        <w:tc>
          <w:tcPr>
            <w:tcW w:w="1738" w:type="dxa"/>
            <w:tcMar>
              <w:top w:w="50" w:type="dxa"/>
              <w:left w:w="100" w:type="dxa"/>
            </w:tcMar>
            <w:vAlign w:val="center"/>
          </w:tcPr>
          <w:p w:rsidR="00FC3A63" w:rsidRDefault="00DC007D">
            <w:pPr>
              <w:spacing w:after="0"/>
              <w:ind w:left="135"/>
            </w:pPr>
            <w:r>
              <w:rPr>
                <w:rFonts w:ascii="Times New Roman" w:hAnsi="Times New Roman"/>
                <w:b/>
                <w:color w:val="000000"/>
                <w:sz w:val="24"/>
              </w:rPr>
              <w:t xml:space="preserve">Контрольные работы </w:t>
            </w:r>
          </w:p>
          <w:p w:rsidR="00FC3A63" w:rsidRDefault="00FC3A63">
            <w:pPr>
              <w:spacing w:after="0"/>
              <w:ind w:left="135"/>
            </w:pPr>
          </w:p>
        </w:tc>
        <w:tc>
          <w:tcPr>
            <w:tcW w:w="1823" w:type="dxa"/>
            <w:tcMar>
              <w:top w:w="50" w:type="dxa"/>
              <w:left w:w="100" w:type="dxa"/>
            </w:tcMar>
            <w:vAlign w:val="center"/>
          </w:tcPr>
          <w:p w:rsidR="00FC3A63" w:rsidRDefault="00DC007D">
            <w:pPr>
              <w:spacing w:after="0"/>
              <w:ind w:left="135"/>
            </w:pPr>
            <w:r>
              <w:rPr>
                <w:rFonts w:ascii="Times New Roman" w:hAnsi="Times New Roman"/>
                <w:b/>
                <w:color w:val="000000"/>
                <w:sz w:val="24"/>
              </w:rPr>
              <w:t xml:space="preserve">Практические работы </w:t>
            </w:r>
          </w:p>
          <w:p w:rsidR="00FC3A63" w:rsidRDefault="00FC3A63">
            <w:pPr>
              <w:spacing w:after="0"/>
              <w:ind w:left="135"/>
            </w:pPr>
          </w:p>
        </w:tc>
        <w:tc>
          <w:tcPr>
            <w:tcW w:w="0" w:type="auto"/>
            <w:vMerge/>
            <w:tcBorders>
              <w:top w:val="nil"/>
            </w:tcBorders>
            <w:tcMar>
              <w:top w:w="50" w:type="dxa"/>
              <w:left w:w="100" w:type="dxa"/>
            </w:tcMar>
          </w:tcPr>
          <w:p w:rsidR="00FC3A63" w:rsidRDefault="00FC3A63"/>
        </w:tc>
      </w:tr>
      <w:tr w:rsidR="00FC3A63">
        <w:trPr>
          <w:trHeight w:val="144"/>
          <w:tblCellSpacing w:w="20" w:type="nil"/>
        </w:trPr>
        <w:tc>
          <w:tcPr>
            <w:tcW w:w="0" w:type="auto"/>
            <w:gridSpan w:val="6"/>
            <w:tcMar>
              <w:top w:w="50" w:type="dxa"/>
              <w:left w:w="100" w:type="dxa"/>
            </w:tcMar>
            <w:vAlign w:val="center"/>
          </w:tcPr>
          <w:p w:rsidR="00FC3A63" w:rsidRDefault="00DC007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C3A63" w:rsidRPr="008A2A3D">
        <w:trPr>
          <w:trHeight w:val="144"/>
          <w:tblCellSpacing w:w="20" w:type="nil"/>
        </w:trPr>
        <w:tc>
          <w:tcPr>
            <w:tcW w:w="520" w:type="dxa"/>
            <w:tcMar>
              <w:top w:w="50" w:type="dxa"/>
              <w:left w:w="100" w:type="dxa"/>
            </w:tcMar>
            <w:vAlign w:val="center"/>
          </w:tcPr>
          <w:p w:rsidR="00FC3A63" w:rsidRDefault="00DC007D">
            <w:pPr>
              <w:spacing w:after="0"/>
            </w:pPr>
            <w:r>
              <w:rPr>
                <w:rFonts w:ascii="Times New Roman" w:hAnsi="Times New Roman"/>
                <w:color w:val="000000"/>
                <w:sz w:val="24"/>
              </w:rPr>
              <w:t>1.1</w:t>
            </w:r>
          </w:p>
        </w:tc>
        <w:tc>
          <w:tcPr>
            <w:tcW w:w="2640" w:type="dxa"/>
            <w:tcMar>
              <w:top w:w="50" w:type="dxa"/>
              <w:left w:w="100" w:type="dxa"/>
            </w:tcMar>
            <w:vAlign w:val="center"/>
          </w:tcPr>
          <w:p w:rsidR="00FC3A63" w:rsidRDefault="00DC007D">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FC3A63" w:rsidRDefault="00FC3A63">
            <w:pPr>
              <w:spacing w:after="0"/>
              <w:ind w:left="135"/>
              <w:jc w:val="center"/>
            </w:pPr>
          </w:p>
        </w:tc>
        <w:tc>
          <w:tcPr>
            <w:tcW w:w="1823" w:type="dxa"/>
            <w:tcMar>
              <w:top w:w="50" w:type="dxa"/>
              <w:left w:w="100" w:type="dxa"/>
            </w:tcMar>
            <w:vAlign w:val="center"/>
          </w:tcPr>
          <w:p w:rsidR="00FC3A63" w:rsidRDefault="00FC3A63">
            <w:pPr>
              <w:spacing w:after="0"/>
              <w:ind w:left="135"/>
              <w:jc w:val="center"/>
            </w:pPr>
          </w:p>
        </w:tc>
        <w:tc>
          <w:tcPr>
            <w:tcW w:w="2741" w:type="dxa"/>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C007D">
                <w:rPr>
                  <w:rFonts w:ascii="Times New Roman" w:hAnsi="Times New Roman"/>
                  <w:color w:val="0000FF"/>
                  <w:u w:val="single"/>
                  <w:lang w:val="ru-RU"/>
                </w:rPr>
                <w:t>://</w:t>
              </w:r>
              <w:r>
                <w:rPr>
                  <w:rFonts w:ascii="Times New Roman" w:hAnsi="Times New Roman"/>
                  <w:color w:val="0000FF"/>
                  <w:u w:val="single"/>
                </w:rPr>
                <w:t>m</w:t>
              </w:r>
              <w:r w:rsidRPr="00DC007D">
                <w:rPr>
                  <w:rFonts w:ascii="Times New Roman" w:hAnsi="Times New Roman"/>
                  <w:color w:val="0000FF"/>
                  <w:u w:val="single"/>
                  <w:lang w:val="ru-RU"/>
                </w:rPr>
                <w:t>.</w:t>
              </w:r>
              <w:r>
                <w:rPr>
                  <w:rFonts w:ascii="Times New Roman" w:hAnsi="Times New Roman"/>
                  <w:color w:val="0000FF"/>
                  <w:u w:val="single"/>
                </w:rPr>
                <w:t>edsoo</w:t>
              </w:r>
              <w:r w:rsidRPr="00DC007D">
                <w:rPr>
                  <w:rFonts w:ascii="Times New Roman" w:hAnsi="Times New Roman"/>
                  <w:color w:val="0000FF"/>
                  <w:u w:val="single"/>
                  <w:lang w:val="ru-RU"/>
                </w:rPr>
                <w:t>.</w:t>
              </w:r>
              <w:r>
                <w:rPr>
                  <w:rFonts w:ascii="Times New Roman" w:hAnsi="Times New Roman"/>
                  <w:color w:val="0000FF"/>
                  <w:u w:val="single"/>
                </w:rPr>
                <w:t>ru</w:t>
              </w:r>
              <w:r w:rsidRPr="00DC007D">
                <w:rPr>
                  <w:rFonts w:ascii="Times New Roman" w:hAnsi="Times New Roman"/>
                  <w:color w:val="0000FF"/>
                  <w:u w:val="single"/>
                  <w:lang w:val="ru-RU"/>
                </w:rPr>
                <w:t>/7</w:t>
              </w:r>
              <w:r>
                <w:rPr>
                  <w:rFonts w:ascii="Times New Roman" w:hAnsi="Times New Roman"/>
                  <w:color w:val="0000FF"/>
                  <w:u w:val="single"/>
                </w:rPr>
                <w:t>f</w:t>
              </w:r>
              <w:r w:rsidRPr="00DC007D">
                <w:rPr>
                  <w:rFonts w:ascii="Times New Roman" w:hAnsi="Times New Roman"/>
                  <w:color w:val="0000FF"/>
                  <w:u w:val="single"/>
                  <w:lang w:val="ru-RU"/>
                </w:rPr>
                <w:t>411</w:t>
              </w:r>
              <w:r>
                <w:rPr>
                  <w:rFonts w:ascii="Times New Roman" w:hAnsi="Times New Roman"/>
                  <w:color w:val="0000FF"/>
                  <w:u w:val="single"/>
                </w:rPr>
                <w:t>f</w:t>
              </w:r>
              <w:r w:rsidRPr="00DC007D">
                <w:rPr>
                  <w:rFonts w:ascii="Times New Roman" w:hAnsi="Times New Roman"/>
                  <w:color w:val="0000FF"/>
                  <w:u w:val="single"/>
                  <w:lang w:val="ru-RU"/>
                </w:rPr>
                <w:t>36</w:t>
              </w:r>
            </w:hyperlink>
          </w:p>
        </w:tc>
      </w:tr>
      <w:tr w:rsidR="00FC3A63" w:rsidRPr="008A2A3D">
        <w:trPr>
          <w:trHeight w:val="144"/>
          <w:tblCellSpacing w:w="20" w:type="nil"/>
        </w:trPr>
        <w:tc>
          <w:tcPr>
            <w:tcW w:w="520" w:type="dxa"/>
            <w:tcMar>
              <w:top w:w="50" w:type="dxa"/>
              <w:left w:w="100" w:type="dxa"/>
            </w:tcMar>
            <w:vAlign w:val="center"/>
          </w:tcPr>
          <w:p w:rsidR="00FC3A63" w:rsidRDefault="00DC007D">
            <w:pPr>
              <w:spacing w:after="0"/>
            </w:pPr>
            <w:r>
              <w:rPr>
                <w:rFonts w:ascii="Times New Roman" w:hAnsi="Times New Roman"/>
                <w:color w:val="000000"/>
                <w:sz w:val="24"/>
              </w:rPr>
              <w:t>1.2</w:t>
            </w:r>
          </w:p>
        </w:tc>
        <w:tc>
          <w:tcPr>
            <w:tcW w:w="2640" w:type="dxa"/>
            <w:tcMar>
              <w:top w:w="50" w:type="dxa"/>
              <w:left w:w="100" w:type="dxa"/>
            </w:tcMar>
            <w:vAlign w:val="center"/>
          </w:tcPr>
          <w:p w:rsidR="00FC3A63" w:rsidRDefault="00DC007D">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C3A63" w:rsidRDefault="00FC3A63">
            <w:pPr>
              <w:spacing w:after="0"/>
              <w:ind w:left="135"/>
              <w:jc w:val="center"/>
            </w:pPr>
          </w:p>
        </w:tc>
        <w:tc>
          <w:tcPr>
            <w:tcW w:w="1823" w:type="dxa"/>
            <w:tcMar>
              <w:top w:w="50" w:type="dxa"/>
              <w:left w:w="100" w:type="dxa"/>
            </w:tcMar>
            <w:vAlign w:val="center"/>
          </w:tcPr>
          <w:p w:rsidR="00FC3A63" w:rsidRDefault="00FC3A63">
            <w:pPr>
              <w:spacing w:after="0"/>
              <w:ind w:left="135"/>
              <w:jc w:val="center"/>
            </w:pPr>
          </w:p>
        </w:tc>
        <w:tc>
          <w:tcPr>
            <w:tcW w:w="2741" w:type="dxa"/>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C007D">
                <w:rPr>
                  <w:rFonts w:ascii="Times New Roman" w:hAnsi="Times New Roman"/>
                  <w:color w:val="0000FF"/>
                  <w:u w:val="single"/>
                  <w:lang w:val="ru-RU"/>
                </w:rPr>
                <w:t>://</w:t>
              </w:r>
              <w:r>
                <w:rPr>
                  <w:rFonts w:ascii="Times New Roman" w:hAnsi="Times New Roman"/>
                  <w:color w:val="0000FF"/>
                  <w:u w:val="single"/>
                </w:rPr>
                <w:t>m</w:t>
              </w:r>
              <w:r w:rsidRPr="00DC007D">
                <w:rPr>
                  <w:rFonts w:ascii="Times New Roman" w:hAnsi="Times New Roman"/>
                  <w:color w:val="0000FF"/>
                  <w:u w:val="single"/>
                  <w:lang w:val="ru-RU"/>
                </w:rPr>
                <w:t>.</w:t>
              </w:r>
              <w:r>
                <w:rPr>
                  <w:rFonts w:ascii="Times New Roman" w:hAnsi="Times New Roman"/>
                  <w:color w:val="0000FF"/>
                  <w:u w:val="single"/>
                </w:rPr>
                <w:t>edsoo</w:t>
              </w:r>
              <w:r w:rsidRPr="00DC007D">
                <w:rPr>
                  <w:rFonts w:ascii="Times New Roman" w:hAnsi="Times New Roman"/>
                  <w:color w:val="0000FF"/>
                  <w:u w:val="single"/>
                  <w:lang w:val="ru-RU"/>
                </w:rPr>
                <w:t>.</w:t>
              </w:r>
              <w:r>
                <w:rPr>
                  <w:rFonts w:ascii="Times New Roman" w:hAnsi="Times New Roman"/>
                  <w:color w:val="0000FF"/>
                  <w:u w:val="single"/>
                </w:rPr>
                <w:t>ru</w:t>
              </w:r>
              <w:r w:rsidRPr="00DC007D">
                <w:rPr>
                  <w:rFonts w:ascii="Times New Roman" w:hAnsi="Times New Roman"/>
                  <w:color w:val="0000FF"/>
                  <w:u w:val="single"/>
                  <w:lang w:val="ru-RU"/>
                </w:rPr>
                <w:t>/7</w:t>
              </w:r>
              <w:r>
                <w:rPr>
                  <w:rFonts w:ascii="Times New Roman" w:hAnsi="Times New Roman"/>
                  <w:color w:val="0000FF"/>
                  <w:u w:val="single"/>
                </w:rPr>
                <w:t>f</w:t>
              </w:r>
              <w:r w:rsidRPr="00DC007D">
                <w:rPr>
                  <w:rFonts w:ascii="Times New Roman" w:hAnsi="Times New Roman"/>
                  <w:color w:val="0000FF"/>
                  <w:u w:val="single"/>
                  <w:lang w:val="ru-RU"/>
                </w:rPr>
                <w:t>411</w:t>
              </w:r>
              <w:r>
                <w:rPr>
                  <w:rFonts w:ascii="Times New Roman" w:hAnsi="Times New Roman"/>
                  <w:color w:val="0000FF"/>
                  <w:u w:val="single"/>
                </w:rPr>
                <w:t>f</w:t>
              </w:r>
              <w:r w:rsidRPr="00DC007D">
                <w:rPr>
                  <w:rFonts w:ascii="Times New Roman" w:hAnsi="Times New Roman"/>
                  <w:color w:val="0000FF"/>
                  <w:u w:val="single"/>
                  <w:lang w:val="ru-RU"/>
                </w:rPr>
                <w:t>36</w:t>
              </w:r>
            </w:hyperlink>
          </w:p>
        </w:tc>
      </w:tr>
      <w:tr w:rsidR="00FC3A63">
        <w:trPr>
          <w:trHeight w:val="144"/>
          <w:tblCellSpacing w:w="20" w:type="nil"/>
        </w:trPr>
        <w:tc>
          <w:tcPr>
            <w:tcW w:w="0" w:type="auto"/>
            <w:gridSpan w:val="2"/>
            <w:tcMar>
              <w:top w:w="50" w:type="dxa"/>
              <w:left w:w="100" w:type="dxa"/>
            </w:tcMar>
            <w:vAlign w:val="center"/>
          </w:tcPr>
          <w:p w:rsidR="00FC3A63" w:rsidRDefault="00DC007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FC3A63" w:rsidRDefault="00FC3A63"/>
        </w:tc>
      </w:tr>
      <w:tr w:rsidR="00FC3A63">
        <w:trPr>
          <w:trHeight w:val="144"/>
          <w:tblCellSpacing w:w="20" w:type="nil"/>
        </w:trPr>
        <w:tc>
          <w:tcPr>
            <w:tcW w:w="0" w:type="auto"/>
            <w:gridSpan w:val="6"/>
            <w:tcMar>
              <w:top w:w="50" w:type="dxa"/>
              <w:left w:w="100" w:type="dxa"/>
            </w:tcMar>
            <w:vAlign w:val="center"/>
          </w:tcPr>
          <w:p w:rsidR="00FC3A63" w:rsidRDefault="00DC007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C3A63" w:rsidRPr="008A2A3D">
        <w:trPr>
          <w:trHeight w:val="144"/>
          <w:tblCellSpacing w:w="20" w:type="nil"/>
        </w:trPr>
        <w:tc>
          <w:tcPr>
            <w:tcW w:w="520" w:type="dxa"/>
            <w:tcMar>
              <w:top w:w="50" w:type="dxa"/>
              <w:left w:w="100" w:type="dxa"/>
            </w:tcMar>
            <w:vAlign w:val="center"/>
          </w:tcPr>
          <w:p w:rsidR="00FC3A63" w:rsidRDefault="00DC007D">
            <w:pPr>
              <w:spacing w:after="0"/>
            </w:pPr>
            <w:r>
              <w:rPr>
                <w:rFonts w:ascii="Times New Roman" w:hAnsi="Times New Roman"/>
                <w:color w:val="000000"/>
                <w:sz w:val="24"/>
              </w:rPr>
              <w:t>2.1</w:t>
            </w:r>
          </w:p>
        </w:tc>
        <w:tc>
          <w:tcPr>
            <w:tcW w:w="2640" w:type="dxa"/>
            <w:tcMar>
              <w:top w:w="50" w:type="dxa"/>
              <w:left w:w="100" w:type="dxa"/>
            </w:tcMar>
            <w:vAlign w:val="center"/>
          </w:tcPr>
          <w:p w:rsidR="00FC3A63" w:rsidRDefault="00DC007D">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FC3A63" w:rsidRDefault="00FC3A63">
            <w:pPr>
              <w:spacing w:after="0"/>
              <w:ind w:left="135"/>
              <w:jc w:val="center"/>
            </w:pPr>
          </w:p>
        </w:tc>
        <w:tc>
          <w:tcPr>
            <w:tcW w:w="1823" w:type="dxa"/>
            <w:tcMar>
              <w:top w:w="50" w:type="dxa"/>
              <w:left w:w="100" w:type="dxa"/>
            </w:tcMar>
            <w:vAlign w:val="center"/>
          </w:tcPr>
          <w:p w:rsidR="00FC3A63" w:rsidRDefault="00FC3A63">
            <w:pPr>
              <w:spacing w:after="0"/>
              <w:ind w:left="135"/>
              <w:jc w:val="center"/>
            </w:pPr>
          </w:p>
        </w:tc>
        <w:tc>
          <w:tcPr>
            <w:tcW w:w="2741" w:type="dxa"/>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C007D">
                <w:rPr>
                  <w:rFonts w:ascii="Times New Roman" w:hAnsi="Times New Roman"/>
                  <w:color w:val="0000FF"/>
                  <w:u w:val="single"/>
                  <w:lang w:val="ru-RU"/>
                </w:rPr>
                <w:t>://</w:t>
              </w:r>
              <w:r>
                <w:rPr>
                  <w:rFonts w:ascii="Times New Roman" w:hAnsi="Times New Roman"/>
                  <w:color w:val="0000FF"/>
                  <w:u w:val="single"/>
                </w:rPr>
                <w:t>m</w:t>
              </w:r>
              <w:r w:rsidRPr="00DC007D">
                <w:rPr>
                  <w:rFonts w:ascii="Times New Roman" w:hAnsi="Times New Roman"/>
                  <w:color w:val="0000FF"/>
                  <w:u w:val="single"/>
                  <w:lang w:val="ru-RU"/>
                </w:rPr>
                <w:t>.</w:t>
              </w:r>
              <w:r>
                <w:rPr>
                  <w:rFonts w:ascii="Times New Roman" w:hAnsi="Times New Roman"/>
                  <w:color w:val="0000FF"/>
                  <w:u w:val="single"/>
                </w:rPr>
                <w:t>edsoo</w:t>
              </w:r>
              <w:r w:rsidRPr="00DC007D">
                <w:rPr>
                  <w:rFonts w:ascii="Times New Roman" w:hAnsi="Times New Roman"/>
                  <w:color w:val="0000FF"/>
                  <w:u w:val="single"/>
                  <w:lang w:val="ru-RU"/>
                </w:rPr>
                <w:t>.</w:t>
              </w:r>
              <w:r>
                <w:rPr>
                  <w:rFonts w:ascii="Times New Roman" w:hAnsi="Times New Roman"/>
                  <w:color w:val="0000FF"/>
                  <w:u w:val="single"/>
                </w:rPr>
                <w:t>ru</w:t>
              </w:r>
              <w:r w:rsidRPr="00DC007D">
                <w:rPr>
                  <w:rFonts w:ascii="Times New Roman" w:hAnsi="Times New Roman"/>
                  <w:color w:val="0000FF"/>
                  <w:u w:val="single"/>
                  <w:lang w:val="ru-RU"/>
                </w:rPr>
                <w:t>/7</w:t>
              </w:r>
              <w:r>
                <w:rPr>
                  <w:rFonts w:ascii="Times New Roman" w:hAnsi="Times New Roman"/>
                  <w:color w:val="0000FF"/>
                  <w:u w:val="single"/>
                </w:rPr>
                <w:t>f</w:t>
              </w:r>
              <w:r w:rsidRPr="00DC007D">
                <w:rPr>
                  <w:rFonts w:ascii="Times New Roman" w:hAnsi="Times New Roman"/>
                  <w:color w:val="0000FF"/>
                  <w:u w:val="single"/>
                  <w:lang w:val="ru-RU"/>
                </w:rPr>
                <w:t>411</w:t>
              </w:r>
              <w:r>
                <w:rPr>
                  <w:rFonts w:ascii="Times New Roman" w:hAnsi="Times New Roman"/>
                  <w:color w:val="0000FF"/>
                  <w:u w:val="single"/>
                </w:rPr>
                <w:t>f</w:t>
              </w:r>
              <w:r w:rsidRPr="00DC007D">
                <w:rPr>
                  <w:rFonts w:ascii="Times New Roman" w:hAnsi="Times New Roman"/>
                  <w:color w:val="0000FF"/>
                  <w:u w:val="single"/>
                  <w:lang w:val="ru-RU"/>
                </w:rPr>
                <w:t>36</w:t>
              </w:r>
            </w:hyperlink>
          </w:p>
        </w:tc>
      </w:tr>
      <w:tr w:rsidR="00FC3A63" w:rsidRPr="008A2A3D">
        <w:trPr>
          <w:trHeight w:val="144"/>
          <w:tblCellSpacing w:w="20" w:type="nil"/>
        </w:trPr>
        <w:tc>
          <w:tcPr>
            <w:tcW w:w="520" w:type="dxa"/>
            <w:tcMar>
              <w:top w:w="50" w:type="dxa"/>
              <w:left w:w="100" w:type="dxa"/>
            </w:tcMar>
            <w:vAlign w:val="center"/>
          </w:tcPr>
          <w:p w:rsidR="00FC3A63" w:rsidRDefault="00DC007D">
            <w:pPr>
              <w:spacing w:after="0"/>
            </w:pPr>
            <w:r>
              <w:rPr>
                <w:rFonts w:ascii="Times New Roman" w:hAnsi="Times New Roman"/>
                <w:color w:val="000000"/>
                <w:sz w:val="24"/>
              </w:rPr>
              <w:t>2.2</w:t>
            </w:r>
          </w:p>
        </w:tc>
        <w:tc>
          <w:tcPr>
            <w:tcW w:w="2640" w:type="dxa"/>
            <w:tcMar>
              <w:top w:w="50" w:type="dxa"/>
              <w:left w:w="100" w:type="dxa"/>
            </w:tcMar>
            <w:vAlign w:val="center"/>
          </w:tcPr>
          <w:p w:rsidR="00FC3A63" w:rsidRDefault="00DC007D">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C3A63" w:rsidRDefault="00FC3A63">
            <w:pPr>
              <w:spacing w:after="0"/>
              <w:ind w:left="135"/>
              <w:jc w:val="center"/>
            </w:pPr>
          </w:p>
        </w:tc>
        <w:tc>
          <w:tcPr>
            <w:tcW w:w="1823" w:type="dxa"/>
            <w:tcMar>
              <w:top w:w="50" w:type="dxa"/>
              <w:left w:w="100" w:type="dxa"/>
            </w:tcMar>
            <w:vAlign w:val="center"/>
          </w:tcPr>
          <w:p w:rsidR="00FC3A63" w:rsidRDefault="00FC3A63">
            <w:pPr>
              <w:spacing w:after="0"/>
              <w:ind w:left="135"/>
              <w:jc w:val="center"/>
            </w:pPr>
          </w:p>
        </w:tc>
        <w:tc>
          <w:tcPr>
            <w:tcW w:w="2741" w:type="dxa"/>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C007D">
                <w:rPr>
                  <w:rFonts w:ascii="Times New Roman" w:hAnsi="Times New Roman"/>
                  <w:color w:val="0000FF"/>
                  <w:u w:val="single"/>
                  <w:lang w:val="ru-RU"/>
                </w:rPr>
                <w:t>://</w:t>
              </w:r>
              <w:r>
                <w:rPr>
                  <w:rFonts w:ascii="Times New Roman" w:hAnsi="Times New Roman"/>
                  <w:color w:val="0000FF"/>
                  <w:u w:val="single"/>
                </w:rPr>
                <w:t>m</w:t>
              </w:r>
              <w:r w:rsidRPr="00DC007D">
                <w:rPr>
                  <w:rFonts w:ascii="Times New Roman" w:hAnsi="Times New Roman"/>
                  <w:color w:val="0000FF"/>
                  <w:u w:val="single"/>
                  <w:lang w:val="ru-RU"/>
                </w:rPr>
                <w:t>.</w:t>
              </w:r>
              <w:r>
                <w:rPr>
                  <w:rFonts w:ascii="Times New Roman" w:hAnsi="Times New Roman"/>
                  <w:color w:val="0000FF"/>
                  <w:u w:val="single"/>
                </w:rPr>
                <w:t>edsoo</w:t>
              </w:r>
              <w:r w:rsidRPr="00DC007D">
                <w:rPr>
                  <w:rFonts w:ascii="Times New Roman" w:hAnsi="Times New Roman"/>
                  <w:color w:val="0000FF"/>
                  <w:u w:val="single"/>
                  <w:lang w:val="ru-RU"/>
                </w:rPr>
                <w:t>.</w:t>
              </w:r>
              <w:r>
                <w:rPr>
                  <w:rFonts w:ascii="Times New Roman" w:hAnsi="Times New Roman"/>
                  <w:color w:val="0000FF"/>
                  <w:u w:val="single"/>
                </w:rPr>
                <w:t>ru</w:t>
              </w:r>
              <w:r w:rsidRPr="00DC007D">
                <w:rPr>
                  <w:rFonts w:ascii="Times New Roman" w:hAnsi="Times New Roman"/>
                  <w:color w:val="0000FF"/>
                  <w:u w:val="single"/>
                  <w:lang w:val="ru-RU"/>
                </w:rPr>
                <w:t>/7</w:t>
              </w:r>
              <w:r>
                <w:rPr>
                  <w:rFonts w:ascii="Times New Roman" w:hAnsi="Times New Roman"/>
                  <w:color w:val="0000FF"/>
                  <w:u w:val="single"/>
                </w:rPr>
                <w:t>f</w:t>
              </w:r>
              <w:r w:rsidRPr="00DC007D">
                <w:rPr>
                  <w:rFonts w:ascii="Times New Roman" w:hAnsi="Times New Roman"/>
                  <w:color w:val="0000FF"/>
                  <w:u w:val="single"/>
                  <w:lang w:val="ru-RU"/>
                </w:rPr>
                <w:t>411</w:t>
              </w:r>
              <w:r>
                <w:rPr>
                  <w:rFonts w:ascii="Times New Roman" w:hAnsi="Times New Roman"/>
                  <w:color w:val="0000FF"/>
                  <w:u w:val="single"/>
                </w:rPr>
                <w:t>f</w:t>
              </w:r>
              <w:r w:rsidRPr="00DC007D">
                <w:rPr>
                  <w:rFonts w:ascii="Times New Roman" w:hAnsi="Times New Roman"/>
                  <w:color w:val="0000FF"/>
                  <w:u w:val="single"/>
                  <w:lang w:val="ru-RU"/>
                </w:rPr>
                <w:t>36</w:t>
              </w:r>
            </w:hyperlink>
          </w:p>
        </w:tc>
      </w:tr>
      <w:tr w:rsidR="00FC3A63">
        <w:trPr>
          <w:trHeight w:val="144"/>
          <w:tblCellSpacing w:w="20" w:type="nil"/>
        </w:trPr>
        <w:tc>
          <w:tcPr>
            <w:tcW w:w="0" w:type="auto"/>
            <w:gridSpan w:val="2"/>
            <w:tcMar>
              <w:top w:w="50" w:type="dxa"/>
              <w:left w:w="100" w:type="dxa"/>
            </w:tcMar>
            <w:vAlign w:val="center"/>
          </w:tcPr>
          <w:p w:rsidR="00FC3A63" w:rsidRDefault="00DC007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FC3A63" w:rsidRDefault="00FC3A63"/>
        </w:tc>
      </w:tr>
      <w:tr w:rsidR="00FC3A63">
        <w:trPr>
          <w:trHeight w:val="144"/>
          <w:tblCellSpacing w:w="20" w:type="nil"/>
        </w:trPr>
        <w:tc>
          <w:tcPr>
            <w:tcW w:w="0" w:type="auto"/>
            <w:gridSpan w:val="6"/>
            <w:tcMar>
              <w:top w:w="50" w:type="dxa"/>
              <w:left w:w="100" w:type="dxa"/>
            </w:tcMar>
            <w:vAlign w:val="center"/>
          </w:tcPr>
          <w:p w:rsidR="00FC3A63" w:rsidRDefault="00DC007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C3A63" w:rsidRPr="008A2A3D">
        <w:trPr>
          <w:trHeight w:val="144"/>
          <w:tblCellSpacing w:w="20" w:type="nil"/>
        </w:trPr>
        <w:tc>
          <w:tcPr>
            <w:tcW w:w="520" w:type="dxa"/>
            <w:tcMar>
              <w:top w:w="50" w:type="dxa"/>
              <w:left w:w="100" w:type="dxa"/>
            </w:tcMar>
            <w:vAlign w:val="center"/>
          </w:tcPr>
          <w:p w:rsidR="00FC3A63" w:rsidRDefault="00DC007D">
            <w:pPr>
              <w:spacing w:after="0"/>
            </w:pPr>
            <w:r>
              <w:rPr>
                <w:rFonts w:ascii="Times New Roman" w:hAnsi="Times New Roman"/>
                <w:color w:val="000000"/>
                <w:sz w:val="24"/>
              </w:rPr>
              <w:t>3.1</w:t>
            </w:r>
          </w:p>
        </w:tc>
        <w:tc>
          <w:tcPr>
            <w:tcW w:w="2640" w:type="dxa"/>
            <w:tcMar>
              <w:top w:w="50" w:type="dxa"/>
              <w:left w:w="100" w:type="dxa"/>
            </w:tcMar>
            <w:vAlign w:val="center"/>
          </w:tcPr>
          <w:p w:rsidR="00FC3A63" w:rsidRDefault="00DC007D">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FC3A63" w:rsidRDefault="00FC3A63">
            <w:pPr>
              <w:spacing w:after="0"/>
              <w:ind w:left="135"/>
              <w:jc w:val="center"/>
            </w:pPr>
          </w:p>
        </w:tc>
        <w:tc>
          <w:tcPr>
            <w:tcW w:w="1823" w:type="dxa"/>
            <w:tcMar>
              <w:top w:w="50" w:type="dxa"/>
              <w:left w:w="100" w:type="dxa"/>
            </w:tcMar>
            <w:vAlign w:val="center"/>
          </w:tcPr>
          <w:p w:rsidR="00FC3A63" w:rsidRDefault="00FC3A63">
            <w:pPr>
              <w:spacing w:after="0"/>
              <w:ind w:left="135"/>
              <w:jc w:val="center"/>
            </w:pPr>
          </w:p>
        </w:tc>
        <w:tc>
          <w:tcPr>
            <w:tcW w:w="2741" w:type="dxa"/>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C007D">
                <w:rPr>
                  <w:rFonts w:ascii="Times New Roman" w:hAnsi="Times New Roman"/>
                  <w:color w:val="0000FF"/>
                  <w:u w:val="single"/>
                  <w:lang w:val="ru-RU"/>
                </w:rPr>
                <w:t>://</w:t>
              </w:r>
              <w:r>
                <w:rPr>
                  <w:rFonts w:ascii="Times New Roman" w:hAnsi="Times New Roman"/>
                  <w:color w:val="0000FF"/>
                  <w:u w:val="single"/>
                </w:rPr>
                <w:t>m</w:t>
              </w:r>
              <w:r w:rsidRPr="00DC007D">
                <w:rPr>
                  <w:rFonts w:ascii="Times New Roman" w:hAnsi="Times New Roman"/>
                  <w:color w:val="0000FF"/>
                  <w:u w:val="single"/>
                  <w:lang w:val="ru-RU"/>
                </w:rPr>
                <w:t>.</w:t>
              </w:r>
              <w:r>
                <w:rPr>
                  <w:rFonts w:ascii="Times New Roman" w:hAnsi="Times New Roman"/>
                  <w:color w:val="0000FF"/>
                  <w:u w:val="single"/>
                </w:rPr>
                <w:t>edsoo</w:t>
              </w:r>
              <w:r w:rsidRPr="00DC007D">
                <w:rPr>
                  <w:rFonts w:ascii="Times New Roman" w:hAnsi="Times New Roman"/>
                  <w:color w:val="0000FF"/>
                  <w:u w:val="single"/>
                  <w:lang w:val="ru-RU"/>
                </w:rPr>
                <w:t>.</w:t>
              </w:r>
              <w:r>
                <w:rPr>
                  <w:rFonts w:ascii="Times New Roman" w:hAnsi="Times New Roman"/>
                  <w:color w:val="0000FF"/>
                  <w:u w:val="single"/>
                </w:rPr>
                <w:t>ru</w:t>
              </w:r>
              <w:r w:rsidRPr="00DC007D">
                <w:rPr>
                  <w:rFonts w:ascii="Times New Roman" w:hAnsi="Times New Roman"/>
                  <w:color w:val="0000FF"/>
                  <w:u w:val="single"/>
                  <w:lang w:val="ru-RU"/>
                </w:rPr>
                <w:t>/7</w:t>
              </w:r>
              <w:r>
                <w:rPr>
                  <w:rFonts w:ascii="Times New Roman" w:hAnsi="Times New Roman"/>
                  <w:color w:val="0000FF"/>
                  <w:u w:val="single"/>
                </w:rPr>
                <w:t>f</w:t>
              </w:r>
              <w:r w:rsidRPr="00DC007D">
                <w:rPr>
                  <w:rFonts w:ascii="Times New Roman" w:hAnsi="Times New Roman"/>
                  <w:color w:val="0000FF"/>
                  <w:u w:val="single"/>
                  <w:lang w:val="ru-RU"/>
                </w:rPr>
                <w:t>411</w:t>
              </w:r>
              <w:r>
                <w:rPr>
                  <w:rFonts w:ascii="Times New Roman" w:hAnsi="Times New Roman"/>
                  <w:color w:val="0000FF"/>
                  <w:u w:val="single"/>
                </w:rPr>
                <w:t>f</w:t>
              </w:r>
              <w:r w:rsidRPr="00DC007D">
                <w:rPr>
                  <w:rFonts w:ascii="Times New Roman" w:hAnsi="Times New Roman"/>
                  <w:color w:val="0000FF"/>
                  <w:u w:val="single"/>
                  <w:lang w:val="ru-RU"/>
                </w:rPr>
                <w:t>36</w:t>
              </w:r>
            </w:hyperlink>
          </w:p>
        </w:tc>
      </w:tr>
      <w:tr w:rsidR="00FC3A63">
        <w:trPr>
          <w:trHeight w:val="144"/>
          <w:tblCellSpacing w:w="20" w:type="nil"/>
        </w:trPr>
        <w:tc>
          <w:tcPr>
            <w:tcW w:w="0" w:type="auto"/>
            <w:gridSpan w:val="2"/>
            <w:tcMar>
              <w:top w:w="50" w:type="dxa"/>
              <w:left w:w="100" w:type="dxa"/>
            </w:tcMar>
            <w:vAlign w:val="center"/>
          </w:tcPr>
          <w:p w:rsidR="00FC3A63" w:rsidRDefault="00DC007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C3A63" w:rsidRDefault="00FC3A63"/>
        </w:tc>
      </w:tr>
      <w:tr w:rsidR="00FC3A63" w:rsidRPr="008A2A3D">
        <w:trPr>
          <w:trHeight w:val="144"/>
          <w:tblCellSpacing w:w="20" w:type="nil"/>
        </w:trPr>
        <w:tc>
          <w:tcPr>
            <w:tcW w:w="0" w:type="auto"/>
            <w:gridSpan w:val="6"/>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b/>
                <w:color w:val="000000"/>
                <w:sz w:val="24"/>
                <w:lang w:val="ru-RU"/>
              </w:rPr>
              <w:t>Раздел 4.</w:t>
            </w:r>
            <w:r w:rsidRPr="00DC007D">
              <w:rPr>
                <w:rFonts w:ascii="Times New Roman" w:hAnsi="Times New Roman"/>
                <w:color w:val="000000"/>
                <w:sz w:val="24"/>
                <w:lang w:val="ru-RU"/>
              </w:rPr>
              <w:t xml:space="preserve"> </w:t>
            </w:r>
            <w:r w:rsidRPr="00DC007D">
              <w:rPr>
                <w:rFonts w:ascii="Times New Roman" w:hAnsi="Times New Roman"/>
                <w:b/>
                <w:color w:val="000000"/>
                <w:sz w:val="24"/>
                <w:lang w:val="ru-RU"/>
              </w:rPr>
              <w:t>Пространственные отношения и геометрические фигуры</w:t>
            </w:r>
          </w:p>
        </w:tc>
      </w:tr>
      <w:tr w:rsidR="00FC3A63" w:rsidRPr="008A2A3D">
        <w:trPr>
          <w:trHeight w:val="144"/>
          <w:tblCellSpacing w:w="20" w:type="nil"/>
        </w:trPr>
        <w:tc>
          <w:tcPr>
            <w:tcW w:w="520" w:type="dxa"/>
            <w:tcMar>
              <w:top w:w="50" w:type="dxa"/>
              <w:left w:w="100" w:type="dxa"/>
            </w:tcMar>
            <w:vAlign w:val="center"/>
          </w:tcPr>
          <w:p w:rsidR="00FC3A63" w:rsidRDefault="00DC007D">
            <w:pPr>
              <w:spacing w:after="0"/>
            </w:pPr>
            <w:r>
              <w:rPr>
                <w:rFonts w:ascii="Times New Roman" w:hAnsi="Times New Roman"/>
                <w:color w:val="000000"/>
                <w:sz w:val="24"/>
              </w:rPr>
              <w:t>4.1</w:t>
            </w:r>
          </w:p>
        </w:tc>
        <w:tc>
          <w:tcPr>
            <w:tcW w:w="2640" w:type="dxa"/>
            <w:tcMar>
              <w:top w:w="50" w:type="dxa"/>
              <w:left w:w="100" w:type="dxa"/>
            </w:tcMar>
            <w:vAlign w:val="center"/>
          </w:tcPr>
          <w:p w:rsidR="00FC3A63" w:rsidRDefault="00DC007D">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C3A63" w:rsidRDefault="00FC3A63">
            <w:pPr>
              <w:spacing w:after="0"/>
              <w:ind w:left="135"/>
              <w:jc w:val="center"/>
            </w:pPr>
          </w:p>
        </w:tc>
        <w:tc>
          <w:tcPr>
            <w:tcW w:w="1823" w:type="dxa"/>
            <w:tcMar>
              <w:top w:w="50" w:type="dxa"/>
              <w:left w:w="100" w:type="dxa"/>
            </w:tcMar>
            <w:vAlign w:val="center"/>
          </w:tcPr>
          <w:p w:rsidR="00FC3A63" w:rsidRDefault="00FC3A63">
            <w:pPr>
              <w:spacing w:after="0"/>
              <w:ind w:left="135"/>
              <w:jc w:val="center"/>
            </w:pPr>
          </w:p>
        </w:tc>
        <w:tc>
          <w:tcPr>
            <w:tcW w:w="2741" w:type="dxa"/>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C007D">
                <w:rPr>
                  <w:rFonts w:ascii="Times New Roman" w:hAnsi="Times New Roman"/>
                  <w:color w:val="0000FF"/>
                  <w:u w:val="single"/>
                  <w:lang w:val="ru-RU"/>
                </w:rPr>
                <w:t>://</w:t>
              </w:r>
              <w:r>
                <w:rPr>
                  <w:rFonts w:ascii="Times New Roman" w:hAnsi="Times New Roman"/>
                  <w:color w:val="0000FF"/>
                  <w:u w:val="single"/>
                </w:rPr>
                <w:t>m</w:t>
              </w:r>
              <w:r w:rsidRPr="00DC007D">
                <w:rPr>
                  <w:rFonts w:ascii="Times New Roman" w:hAnsi="Times New Roman"/>
                  <w:color w:val="0000FF"/>
                  <w:u w:val="single"/>
                  <w:lang w:val="ru-RU"/>
                </w:rPr>
                <w:t>.</w:t>
              </w:r>
              <w:r>
                <w:rPr>
                  <w:rFonts w:ascii="Times New Roman" w:hAnsi="Times New Roman"/>
                  <w:color w:val="0000FF"/>
                  <w:u w:val="single"/>
                </w:rPr>
                <w:t>edsoo</w:t>
              </w:r>
              <w:r w:rsidRPr="00DC007D">
                <w:rPr>
                  <w:rFonts w:ascii="Times New Roman" w:hAnsi="Times New Roman"/>
                  <w:color w:val="0000FF"/>
                  <w:u w:val="single"/>
                  <w:lang w:val="ru-RU"/>
                </w:rPr>
                <w:t>.</w:t>
              </w:r>
              <w:r>
                <w:rPr>
                  <w:rFonts w:ascii="Times New Roman" w:hAnsi="Times New Roman"/>
                  <w:color w:val="0000FF"/>
                  <w:u w:val="single"/>
                </w:rPr>
                <w:t>ru</w:t>
              </w:r>
              <w:r w:rsidRPr="00DC007D">
                <w:rPr>
                  <w:rFonts w:ascii="Times New Roman" w:hAnsi="Times New Roman"/>
                  <w:color w:val="0000FF"/>
                  <w:u w:val="single"/>
                  <w:lang w:val="ru-RU"/>
                </w:rPr>
                <w:t>/7</w:t>
              </w:r>
              <w:r>
                <w:rPr>
                  <w:rFonts w:ascii="Times New Roman" w:hAnsi="Times New Roman"/>
                  <w:color w:val="0000FF"/>
                  <w:u w:val="single"/>
                </w:rPr>
                <w:t>f</w:t>
              </w:r>
              <w:r w:rsidRPr="00DC007D">
                <w:rPr>
                  <w:rFonts w:ascii="Times New Roman" w:hAnsi="Times New Roman"/>
                  <w:color w:val="0000FF"/>
                  <w:u w:val="single"/>
                  <w:lang w:val="ru-RU"/>
                </w:rPr>
                <w:t>411</w:t>
              </w:r>
              <w:r>
                <w:rPr>
                  <w:rFonts w:ascii="Times New Roman" w:hAnsi="Times New Roman"/>
                  <w:color w:val="0000FF"/>
                  <w:u w:val="single"/>
                </w:rPr>
                <w:t>f</w:t>
              </w:r>
              <w:r w:rsidRPr="00DC007D">
                <w:rPr>
                  <w:rFonts w:ascii="Times New Roman" w:hAnsi="Times New Roman"/>
                  <w:color w:val="0000FF"/>
                  <w:u w:val="single"/>
                  <w:lang w:val="ru-RU"/>
                </w:rPr>
                <w:t>36</w:t>
              </w:r>
            </w:hyperlink>
          </w:p>
        </w:tc>
      </w:tr>
      <w:tr w:rsidR="00FC3A63" w:rsidRPr="008A2A3D">
        <w:trPr>
          <w:trHeight w:val="144"/>
          <w:tblCellSpacing w:w="20" w:type="nil"/>
        </w:trPr>
        <w:tc>
          <w:tcPr>
            <w:tcW w:w="520" w:type="dxa"/>
            <w:tcMar>
              <w:top w:w="50" w:type="dxa"/>
              <w:left w:w="100" w:type="dxa"/>
            </w:tcMar>
            <w:vAlign w:val="center"/>
          </w:tcPr>
          <w:p w:rsidR="00FC3A63" w:rsidRDefault="00DC007D">
            <w:pPr>
              <w:spacing w:after="0"/>
            </w:pPr>
            <w:r>
              <w:rPr>
                <w:rFonts w:ascii="Times New Roman" w:hAnsi="Times New Roman"/>
                <w:color w:val="000000"/>
                <w:sz w:val="24"/>
              </w:rPr>
              <w:t>4.2</w:t>
            </w:r>
          </w:p>
        </w:tc>
        <w:tc>
          <w:tcPr>
            <w:tcW w:w="2640" w:type="dxa"/>
            <w:tcMar>
              <w:top w:w="50" w:type="dxa"/>
              <w:left w:w="100" w:type="dxa"/>
            </w:tcMar>
            <w:vAlign w:val="center"/>
          </w:tcPr>
          <w:p w:rsidR="00FC3A63" w:rsidRDefault="00DC007D">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FC3A63" w:rsidRDefault="00FC3A63">
            <w:pPr>
              <w:spacing w:after="0"/>
              <w:ind w:left="135"/>
              <w:jc w:val="center"/>
            </w:pPr>
          </w:p>
        </w:tc>
        <w:tc>
          <w:tcPr>
            <w:tcW w:w="1823" w:type="dxa"/>
            <w:tcMar>
              <w:top w:w="50" w:type="dxa"/>
              <w:left w:w="100" w:type="dxa"/>
            </w:tcMar>
            <w:vAlign w:val="center"/>
          </w:tcPr>
          <w:p w:rsidR="00FC3A63" w:rsidRDefault="00FC3A63">
            <w:pPr>
              <w:spacing w:after="0"/>
              <w:ind w:left="135"/>
              <w:jc w:val="center"/>
            </w:pPr>
          </w:p>
        </w:tc>
        <w:tc>
          <w:tcPr>
            <w:tcW w:w="2741" w:type="dxa"/>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C007D">
                <w:rPr>
                  <w:rFonts w:ascii="Times New Roman" w:hAnsi="Times New Roman"/>
                  <w:color w:val="0000FF"/>
                  <w:u w:val="single"/>
                  <w:lang w:val="ru-RU"/>
                </w:rPr>
                <w:t>://</w:t>
              </w:r>
              <w:r>
                <w:rPr>
                  <w:rFonts w:ascii="Times New Roman" w:hAnsi="Times New Roman"/>
                  <w:color w:val="0000FF"/>
                  <w:u w:val="single"/>
                </w:rPr>
                <w:t>m</w:t>
              </w:r>
              <w:r w:rsidRPr="00DC007D">
                <w:rPr>
                  <w:rFonts w:ascii="Times New Roman" w:hAnsi="Times New Roman"/>
                  <w:color w:val="0000FF"/>
                  <w:u w:val="single"/>
                  <w:lang w:val="ru-RU"/>
                </w:rPr>
                <w:t>.</w:t>
              </w:r>
              <w:r>
                <w:rPr>
                  <w:rFonts w:ascii="Times New Roman" w:hAnsi="Times New Roman"/>
                  <w:color w:val="0000FF"/>
                  <w:u w:val="single"/>
                </w:rPr>
                <w:t>edsoo</w:t>
              </w:r>
              <w:r w:rsidRPr="00DC007D">
                <w:rPr>
                  <w:rFonts w:ascii="Times New Roman" w:hAnsi="Times New Roman"/>
                  <w:color w:val="0000FF"/>
                  <w:u w:val="single"/>
                  <w:lang w:val="ru-RU"/>
                </w:rPr>
                <w:t>.</w:t>
              </w:r>
              <w:r>
                <w:rPr>
                  <w:rFonts w:ascii="Times New Roman" w:hAnsi="Times New Roman"/>
                  <w:color w:val="0000FF"/>
                  <w:u w:val="single"/>
                </w:rPr>
                <w:t>ru</w:t>
              </w:r>
              <w:r w:rsidRPr="00DC007D">
                <w:rPr>
                  <w:rFonts w:ascii="Times New Roman" w:hAnsi="Times New Roman"/>
                  <w:color w:val="0000FF"/>
                  <w:u w:val="single"/>
                  <w:lang w:val="ru-RU"/>
                </w:rPr>
                <w:t>/7</w:t>
              </w:r>
              <w:r>
                <w:rPr>
                  <w:rFonts w:ascii="Times New Roman" w:hAnsi="Times New Roman"/>
                  <w:color w:val="0000FF"/>
                  <w:u w:val="single"/>
                </w:rPr>
                <w:t>f</w:t>
              </w:r>
              <w:r w:rsidRPr="00DC007D">
                <w:rPr>
                  <w:rFonts w:ascii="Times New Roman" w:hAnsi="Times New Roman"/>
                  <w:color w:val="0000FF"/>
                  <w:u w:val="single"/>
                  <w:lang w:val="ru-RU"/>
                </w:rPr>
                <w:t>411</w:t>
              </w:r>
              <w:r>
                <w:rPr>
                  <w:rFonts w:ascii="Times New Roman" w:hAnsi="Times New Roman"/>
                  <w:color w:val="0000FF"/>
                  <w:u w:val="single"/>
                </w:rPr>
                <w:t>f</w:t>
              </w:r>
              <w:r w:rsidRPr="00DC007D">
                <w:rPr>
                  <w:rFonts w:ascii="Times New Roman" w:hAnsi="Times New Roman"/>
                  <w:color w:val="0000FF"/>
                  <w:u w:val="single"/>
                  <w:lang w:val="ru-RU"/>
                </w:rPr>
                <w:t>36</w:t>
              </w:r>
            </w:hyperlink>
          </w:p>
        </w:tc>
      </w:tr>
      <w:tr w:rsidR="00FC3A63">
        <w:trPr>
          <w:trHeight w:val="144"/>
          <w:tblCellSpacing w:w="20" w:type="nil"/>
        </w:trPr>
        <w:tc>
          <w:tcPr>
            <w:tcW w:w="0" w:type="auto"/>
            <w:gridSpan w:val="2"/>
            <w:tcMar>
              <w:top w:w="50" w:type="dxa"/>
              <w:left w:w="100" w:type="dxa"/>
            </w:tcMar>
            <w:vAlign w:val="center"/>
          </w:tcPr>
          <w:p w:rsidR="00FC3A63" w:rsidRDefault="00DC007D">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C3A63" w:rsidRDefault="00FC3A63"/>
        </w:tc>
      </w:tr>
      <w:tr w:rsidR="00FC3A63">
        <w:trPr>
          <w:trHeight w:val="144"/>
          <w:tblCellSpacing w:w="20" w:type="nil"/>
        </w:trPr>
        <w:tc>
          <w:tcPr>
            <w:tcW w:w="0" w:type="auto"/>
            <w:gridSpan w:val="6"/>
            <w:tcMar>
              <w:top w:w="50" w:type="dxa"/>
              <w:left w:w="100" w:type="dxa"/>
            </w:tcMar>
            <w:vAlign w:val="center"/>
          </w:tcPr>
          <w:p w:rsidR="00FC3A63" w:rsidRDefault="00DC007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C3A63" w:rsidRPr="008A2A3D">
        <w:trPr>
          <w:trHeight w:val="144"/>
          <w:tblCellSpacing w:w="20" w:type="nil"/>
        </w:trPr>
        <w:tc>
          <w:tcPr>
            <w:tcW w:w="520" w:type="dxa"/>
            <w:tcMar>
              <w:top w:w="50" w:type="dxa"/>
              <w:left w:w="100" w:type="dxa"/>
            </w:tcMar>
            <w:vAlign w:val="center"/>
          </w:tcPr>
          <w:p w:rsidR="00FC3A63" w:rsidRDefault="00DC007D">
            <w:pPr>
              <w:spacing w:after="0"/>
            </w:pPr>
            <w:r>
              <w:rPr>
                <w:rFonts w:ascii="Times New Roman" w:hAnsi="Times New Roman"/>
                <w:color w:val="000000"/>
                <w:sz w:val="24"/>
              </w:rPr>
              <w:t>5.1</w:t>
            </w:r>
          </w:p>
        </w:tc>
        <w:tc>
          <w:tcPr>
            <w:tcW w:w="2640" w:type="dxa"/>
            <w:tcMar>
              <w:top w:w="50" w:type="dxa"/>
              <w:left w:w="100" w:type="dxa"/>
            </w:tcMar>
            <w:vAlign w:val="center"/>
          </w:tcPr>
          <w:p w:rsidR="00FC3A63" w:rsidRDefault="00DC007D">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FC3A63" w:rsidRDefault="00FC3A63">
            <w:pPr>
              <w:spacing w:after="0"/>
              <w:ind w:left="135"/>
              <w:jc w:val="center"/>
            </w:pPr>
          </w:p>
        </w:tc>
        <w:tc>
          <w:tcPr>
            <w:tcW w:w="1823" w:type="dxa"/>
            <w:tcMar>
              <w:top w:w="50" w:type="dxa"/>
              <w:left w:w="100" w:type="dxa"/>
            </w:tcMar>
            <w:vAlign w:val="center"/>
          </w:tcPr>
          <w:p w:rsidR="00FC3A63" w:rsidRDefault="00FC3A63">
            <w:pPr>
              <w:spacing w:after="0"/>
              <w:ind w:left="135"/>
              <w:jc w:val="center"/>
            </w:pPr>
          </w:p>
        </w:tc>
        <w:tc>
          <w:tcPr>
            <w:tcW w:w="2741" w:type="dxa"/>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C007D">
                <w:rPr>
                  <w:rFonts w:ascii="Times New Roman" w:hAnsi="Times New Roman"/>
                  <w:color w:val="0000FF"/>
                  <w:u w:val="single"/>
                  <w:lang w:val="ru-RU"/>
                </w:rPr>
                <w:t>://</w:t>
              </w:r>
              <w:r>
                <w:rPr>
                  <w:rFonts w:ascii="Times New Roman" w:hAnsi="Times New Roman"/>
                  <w:color w:val="0000FF"/>
                  <w:u w:val="single"/>
                </w:rPr>
                <w:t>m</w:t>
              </w:r>
              <w:r w:rsidRPr="00DC007D">
                <w:rPr>
                  <w:rFonts w:ascii="Times New Roman" w:hAnsi="Times New Roman"/>
                  <w:color w:val="0000FF"/>
                  <w:u w:val="single"/>
                  <w:lang w:val="ru-RU"/>
                </w:rPr>
                <w:t>.</w:t>
              </w:r>
              <w:r>
                <w:rPr>
                  <w:rFonts w:ascii="Times New Roman" w:hAnsi="Times New Roman"/>
                  <w:color w:val="0000FF"/>
                  <w:u w:val="single"/>
                </w:rPr>
                <w:t>edsoo</w:t>
              </w:r>
              <w:r w:rsidRPr="00DC007D">
                <w:rPr>
                  <w:rFonts w:ascii="Times New Roman" w:hAnsi="Times New Roman"/>
                  <w:color w:val="0000FF"/>
                  <w:u w:val="single"/>
                  <w:lang w:val="ru-RU"/>
                </w:rPr>
                <w:t>.</w:t>
              </w:r>
              <w:r>
                <w:rPr>
                  <w:rFonts w:ascii="Times New Roman" w:hAnsi="Times New Roman"/>
                  <w:color w:val="0000FF"/>
                  <w:u w:val="single"/>
                </w:rPr>
                <w:t>ru</w:t>
              </w:r>
              <w:r w:rsidRPr="00DC007D">
                <w:rPr>
                  <w:rFonts w:ascii="Times New Roman" w:hAnsi="Times New Roman"/>
                  <w:color w:val="0000FF"/>
                  <w:u w:val="single"/>
                  <w:lang w:val="ru-RU"/>
                </w:rPr>
                <w:t>/7</w:t>
              </w:r>
              <w:r>
                <w:rPr>
                  <w:rFonts w:ascii="Times New Roman" w:hAnsi="Times New Roman"/>
                  <w:color w:val="0000FF"/>
                  <w:u w:val="single"/>
                </w:rPr>
                <w:t>f</w:t>
              </w:r>
              <w:r w:rsidRPr="00DC007D">
                <w:rPr>
                  <w:rFonts w:ascii="Times New Roman" w:hAnsi="Times New Roman"/>
                  <w:color w:val="0000FF"/>
                  <w:u w:val="single"/>
                  <w:lang w:val="ru-RU"/>
                </w:rPr>
                <w:t>411</w:t>
              </w:r>
              <w:r>
                <w:rPr>
                  <w:rFonts w:ascii="Times New Roman" w:hAnsi="Times New Roman"/>
                  <w:color w:val="0000FF"/>
                  <w:u w:val="single"/>
                </w:rPr>
                <w:t>f</w:t>
              </w:r>
              <w:r w:rsidRPr="00DC007D">
                <w:rPr>
                  <w:rFonts w:ascii="Times New Roman" w:hAnsi="Times New Roman"/>
                  <w:color w:val="0000FF"/>
                  <w:u w:val="single"/>
                  <w:lang w:val="ru-RU"/>
                </w:rPr>
                <w:t>36</w:t>
              </w:r>
            </w:hyperlink>
          </w:p>
        </w:tc>
      </w:tr>
      <w:tr w:rsidR="00FC3A63">
        <w:trPr>
          <w:trHeight w:val="144"/>
          <w:tblCellSpacing w:w="20" w:type="nil"/>
        </w:trPr>
        <w:tc>
          <w:tcPr>
            <w:tcW w:w="0" w:type="auto"/>
            <w:gridSpan w:val="2"/>
            <w:tcMar>
              <w:top w:w="50" w:type="dxa"/>
              <w:left w:w="100" w:type="dxa"/>
            </w:tcMar>
            <w:vAlign w:val="center"/>
          </w:tcPr>
          <w:p w:rsidR="00FC3A63" w:rsidRDefault="00DC007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C3A63" w:rsidRDefault="00FC3A63"/>
        </w:tc>
      </w:tr>
      <w:tr w:rsidR="00FC3A63" w:rsidRPr="008A2A3D">
        <w:trPr>
          <w:trHeight w:val="144"/>
          <w:tblCellSpacing w:w="20" w:type="nil"/>
        </w:trPr>
        <w:tc>
          <w:tcPr>
            <w:tcW w:w="0" w:type="auto"/>
            <w:gridSpan w:val="2"/>
            <w:tcMar>
              <w:top w:w="50" w:type="dxa"/>
              <w:left w:w="100" w:type="dxa"/>
            </w:tcMar>
            <w:vAlign w:val="center"/>
          </w:tcPr>
          <w:p w:rsidR="00FC3A63" w:rsidRDefault="00DC007D">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FC3A63" w:rsidRDefault="00FC3A63">
            <w:pPr>
              <w:spacing w:after="0"/>
              <w:ind w:left="135"/>
              <w:jc w:val="center"/>
            </w:pPr>
          </w:p>
        </w:tc>
        <w:tc>
          <w:tcPr>
            <w:tcW w:w="1823"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C007D">
                <w:rPr>
                  <w:rFonts w:ascii="Times New Roman" w:hAnsi="Times New Roman"/>
                  <w:color w:val="0000FF"/>
                  <w:u w:val="single"/>
                  <w:lang w:val="ru-RU"/>
                </w:rPr>
                <w:t>://</w:t>
              </w:r>
              <w:r>
                <w:rPr>
                  <w:rFonts w:ascii="Times New Roman" w:hAnsi="Times New Roman"/>
                  <w:color w:val="0000FF"/>
                  <w:u w:val="single"/>
                </w:rPr>
                <w:t>m</w:t>
              </w:r>
              <w:r w:rsidRPr="00DC007D">
                <w:rPr>
                  <w:rFonts w:ascii="Times New Roman" w:hAnsi="Times New Roman"/>
                  <w:color w:val="0000FF"/>
                  <w:u w:val="single"/>
                  <w:lang w:val="ru-RU"/>
                </w:rPr>
                <w:t>.</w:t>
              </w:r>
              <w:r>
                <w:rPr>
                  <w:rFonts w:ascii="Times New Roman" w:hAnsi="Times New Roman"/>
                  <w:color w:val="0000FF"/>
                  <w:u w:val="single"/>
                </w:rPr>
                <w:t>edsoo</w:t>
              </w:r>
              <w:r w:rsidRPr="00DC007D">
                <w:rPr>
                  <w:rFonts w:ascii="Times New Roman" w:hAnsi="Times New Roman"/>
                  <w:color w:val="0000FF"/>
                  <w:u w:val="single"/>
                  <w:lang w:val="ru-RU"/>
                </w:rPr>
                <w:t>.</w:t>
              </w:r>
              <w:r>
                <w:rPr>
                  <w:rFonts w:ascii="Times New Roman" w:hAnsi="Times New Roman"/>
                  <w:color w:val="0000FF"/>
                  <w:u w:val="single"/>
                </w:rPr>
                <w:t>ru</w:t>
              </w:r>
              <w:r w:rsidRPr="00DC007D">
                <w:rPr>
                  <w:rFonts w:ascii="Times New Roman" w:hAnsi="Times New Roman"/>
                  <w:color w:val="0000FF"/>
                  <w:u w:val="single"/>
                  <w:lang w:val="ru-RU"/>
                </w:rPr>
                <w:t>/7</w:t>
              </w:r>
              <w:r>
                <w:rPr>
                  <w:rFonts w:ascii="Times New Roman" w:hAnsi="Times New Roman"/>
                  <w:color w:val="0000FF"/>
                  <w:u w:val="single"/>
                </w:rPr>
                <w:t>f</w:t>
              </w:r>
              <w:r w:rsidRPr="00DC007D">
                <w:rPr>
                  <w:rFonts w:ascii="Times New Roman" w:hAnsi="Times New Roman"/>
                  <w:color w:val="0000FF"/>
                  <w:u w:val="single"/>
                  <w:lang w:val="ru-RU"/>
                </w:rPr>
                <w:t>411</w:t>
              </w:r>
              <w:r>
                <w:rPr>
                  <w:rFonts w:ascii="Times New Roman" w:hAnsi="Times New Roman"/>
                  <w:color w:val="0000FF"/>
                  <w:u w:val="single"/>
                </w:rPr>
                <w:t>f</w:t>
              </w:r>
              <w:r w:rsidRPr="00DC007D">
                <w:rPr>
                  <w:rFonts w:ascii="Times New Roman" w:hAnsi="Times New Roman"/>
                  <w:color w:val="0000FF"/>
                  <w:u w:val="single"/>
                  <w:lang w:val="ru-RU"/>
                </w:rPr>
                <w:t>36</w:t>
              </w:r>
            </w:hyperlink>
          </w:p>
        </w:tc>
      </w:tr>
      <w:tr w:rsidR="00FC3A63" w:rsidRPr="008A2A3D">
        <w:trPr>
          <w:trHeight w:val="144"/>
          <w:tblCellSpacing w:w="20" w:type="nil"/>
        </w:trPr>
        <w:tc>
          <w:tcPr>
            <w:tcW w:w="0" w:type="auto"/>
            <w:gridSpan w:val="2"/>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FC3A63" w:rsidRDefault="00DC007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FC3A63" w:rsidRDefault="00FC3A63">
            <w:pPr>
              <w:spacing w:after="0"/>
              <w:ind w:left="135"/>
              <w:jc w:val="center"/>
            </w:pPr>
          </w:p>
        </w:tc>
        <w:tc>
          <w:tcPr>
            <w:tcW w:w="2741" w:type="dxa"/>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C007D">
                <w:rPr>
                  <w:rFonts w:ascii="Times New Roman" w:hAnsi="Times New Roman"/>
                  <w:color w:val="0000FF"/>
                  <w:u w:val="single"/>
                  <w:lang w:val="ru-RU"/>
                </w:rPr>
                <w:t>://</w:t>
              </w:r>
              <w:r>
                <w:rPr>
                  <w:rFonts w:ascii="Times New Roman" w:hAnsi="Times New Roman"/>
                  <w:color w:val="0000FF"/>
                  <w:u w:val="single"/>
                </w:rPr>
                <w:t>m</w:t>
              </w:r>
              <w:r w:rsidRPr="00DC007D">
                <w:rPr>
                  <w:rFonts w:ascii="Times New Roman" w:hAnsi="Times New Roman"/>
                  <w:color w:val="0000FF"/>
                  <w:u w:val="single"/>
                  <w:lang w:val="ru-RU"/>
                </w:rPr>
                <w:t>.</w:t>
              </w:r>
              <w:r>
                <w:rPr>
                  <w:rFonts w:ascii="Times New Roman" w:hAnsi="Times New Roman"/>
                  <w:color w:val="0000FF"/>
                  <w:u w:val="single"/>
                </w:rPr>
                <w:t>edsoo</w:t>
              </w:r>
              <w:r w:rsidRPr="00DC007D">
                <w:rPr>
                  <w:rFonts w:ascii="Times New Roman" w:hAnsi="Times New Roman"/>
                  <w:color w:val="0000FF"/>
                  <w:u w:val="single"/>
                  <w:lang w:val="ru-RU"/>
                </w:rPr>
                <w:t>.</w:t>
              </w:r>
              <w:r>
                <w:rPr>
                  <w:rFonts w:ascii="Times New Roman" w:hAnsi="Times New Roman"/>
                  <w:color w:val="0000FF"/>
                  <w:u w:val="single"/>
                </w:rPr>
                <w:t>ru</w:t>
              </w:r>
              <w:r w:rsidRPr="00DC007D">
                <w:rPr>
                  <w:rFonts w:ascii="Times New Roman" w:hAnsi="Times New Roman"/>
                  <w:color w:val="0000FF"/>
                  <w:u w:val="single"/>
                  <w:lang w:val="ru-RU"/>
                </w:rPr>
                <w:t>/7</w:t>
              </w:r>
              <w:r>
                <w:rPr>
                  <w:rFonts w:ascii="Times New Roman" w:hAnsi="Times New Roman"/>
                  <w:color w:val="0000FF"/>
                  <w:u w:val="single"/>
                </w:rPr>
                <w:t>f</w:t>
              </w:r>
              <w:r w:rsidRPr="00DC007D">
                <w:rPr>
                  <w:rFonts w:ascii="Times New Roman" w:hAnsi="Times New Roman"/>
                  <w:color w:val="0000FF"/>
                  <w:u w:val="single"/>
                  <w:lang w:val="ru-RU"/>
                </w:rPr>
                <w:t>411</w:t>
              </w:r>
              <w:r>
                <w:rPr>
                  <w:rFonts w:ascii="Times New Roman" w:hAnsi="Times New Roman"/>
                  <w:color w:val="0000FF"/>
                  <w:u w:val="single"/>
                </w:rPr>
                <w:t>f</w:t>
              </w:r>
              <w:r w:rsidRPr="00DC007D">
                <w:rPr>
                  <w:rFonts w:ascii="Times New Roman" w:hAnsi="Times New Roman"/>
                  <w:color w:val="0000FF"/>
                  <w:u w:val="single"/>
                  <w:lang w:val="ru-RU"/>
                </w:rPr>
                <w:t>36</w:t>
              </w:r>
            </w:hyperlink>
          </w:p>
        </w:tc>
      </w:tr>
      <w:tr w:rsidR="00FC3A63">
        <w:trPr>
          <w:trHeight w:val="144"/>
          <w:tblCellSpacing w:w="20" w:type="nil"/>
        </w:trPr>
        <w:tc>
          <w:tcPr>
            <w:tcW w:w="0" w:type="auto"/>
            <w:gridSpan w:val="2"/>
            <w:tcMar>
              <w:top w:w="50" w:type="dxa"/>
              <w:left w:w="100" w:type="dxa"/>
            </w:tcMar>
            <w:vAlign w:val="center"/>
          </w:tcPr>
          <w:p w:rsidR="00FC3A63" w:rsidRPr="00DC007D" w:rsidRDefault="00DC007D">
            <w:pPr>
              <w:spacing w:after="0"/>
              <w:ind w:left="135"/>
              <w:rPr>
                <w:lang w:val="ru-RU"/>
              </w:rPr>
            </w:pPr>
            <w:r w:rsidRPr="00DC007D">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C3A63" w:rsidRDefault="00DC007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FC3A63" w:rsidRDefault="00DC007D">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FC3A63" w:rsidRDefault="00FC3A63"/>
        </w:tc>
      </w:tr>
    </w:tbl>
    <w:p w:rsidR="00FC3A63" w:rsidRDefault="00FC3A63">
      <w:pPr>
        <w:sectPr w:rsidR="00FC3A63">
          <w:pgSz w:w="16383" w:h="11906" w:orient="landscape"/>
          <w:pgMar w:top="1134" w:right="850" w:bottom="1134" w:left="1701" w:header="720" w:footer="720" w:gutter="0"/>
          <w:cols w:space="720"/>
        </w:sectPr>
      </w:pPr>
    </w:p>
    <w:p w:rsidR="008A2A3D" w:rsidRPr="00DC007D" w:rsidRDefault="008A2A3D" w:rsidP="008A2A3D">
      <w:pPr>
        <w:spacing w:after="0"/>
        <w:ind w:left="120"/>
        <w:rPr>
          <w:lang w:val="ru-RU"/>
        </w:rPr>
      </w:pPr>
      <w:r w:rsidRPr="006D67C7">
        <w:rPr>
          <w:rFonts w:ascii="Times New Roman" w:hAnsi="Times New Roman"/>
          <w:b/>
          <w:color w:val="000000"/>
          <w:sz w:val="28"/>
          <w:lang w:val="ru-RU"/>
        </w:rPr>
        <w:lastRenderedPageBreak/>
        <w:t xml:space="preserve">ПОУРОЧНОЕ ПЛАНИРОВАНИЕ </w:t>
      </w:r>
    </w:p>
    <w:p w:rsidR="008A2A3D" w:rsidRDefault="008A2A3D" w:rsidP="008A2A3D">
      <w:pPr>
        <w:spacing w:after="0"/>
        <w:ind w:left="120"/>
      </w:pP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6"/>
        <w:gridCol w:w="3886"/>
        <w:gridCol w:w="947"/>
        <w:gridCol w:w="1841"/>
        <w:gridCol w:w="1910"/>
        <w:gridCol w:w="1347"/>
        <w:gridCol w:w="3130"/>
      </w:tblGrid>
      <w:tr w:rsidR="008A2A3D" w:rsidTr="008A2A3D">
        <w:trPr>
          <w:trHeight w:val="144"/>
          <w:tblCellSpacing w:w="20" w:type="nil"/>
        </w:trPr>
        <w:tc>
          <w:tcPr>
            <w:tcW w:w="1078" w:type="dxa"/>
            <w:vMerge w:val="restart"/>
            <w:tcMar>
              <w:top w:w="50" w:type="dxa"/>
              <w:left w:w="100" w:type="dxa"/>
            </w:tcMar>
            <w:vAlign w:val="center"/>
          </w:tcPr>
          <w:p w:rsidR="008A2A3D" w:rsidRDefault="008A2A3D" w:rsidP="008A2A3D">
            <w:pPr>
              <w:spacing w:after="0"/>
              <w:ind w:left="135"/>
            </w:pPr>
            <w:r>
              <w:rPr>
                <w:rFonts w:ascii="Times New Roman" w:hAnsi="Times New Roman"/>
                <w:b/>
                <w:color w:val="000000"/>
                <w:sz w:val="24"/>
              </w:rPr>
              <w:t xml:space="preserve">№ п/п </w:t>
            </w:r>
          </w:p>
          <w:p w:rsidR="008A2A3D" w:rsidRDefault="008A2A3D" w:rsidP="008A2A3D">
            <w:pPr>
              <w:spacing w:after="0"/>
              <w:ind w:left="135"/>
            </w:pPr>
          </w:p>
        </w:tc>
        <w:tc>
          <w:tcPr>
            <w:tcW w:w="3787" w:type="dxa"/>
            <w:vMerge w:val="restart"/>
            <w:tcMar>
              <w:top w:w="50" w:type="dxa"/>
              <w:left w:w="100" w:type="dxa"/>
            </w:tcMar>
            <w:vAlign w:val="center"/>
          </w:tcPr>
          <w:p w:rsidR="008A2A3D" w:rsidRDefault="008A2A3D" w:rsidP="008A2A3D">
            <w:pPr>
              <w:spacing w:after="0"/>
              <w:ind w:left="135"/>
            </w:pPr>
            <w:r>
              <w:rPr>
                <w:rFonts w:ascii="Times New Roman" w:hAnsi="Times New Roman"/>
                <w:b/>
                <w:color w:val="000000"/>
                <w:sz w:val="24"/>
              </w:rPr>
              <w:t xml:space="preserve">Тема урока </w:t>
            </w:r>
          </w:p>
          <w:p w:rsidR="008A2A3D" w:rsidRDefault="008A2A3D" w:rsidP="008A2A3D">
            <w:pPr>
              <w:spacing w:after="0"/>
              <w:ind w:left="135"/>
            </w:pPr>
          </w:p>
        </w:tc>
        <w:tc>
          <w:tcPr>
            <w:tcW w:w="0" w:type="auto"/>
            <w:gridSpan w:val="3"/>
            <w:tcMar>
              <w:top w:w="50" w:type="dxa"/>
              <w:left w:w="100" w:type="dxa"/>
            </w:tcMar>
            <w:vAlign w:val="center"/>
          </w:tcPr>
          <w:p w:rsidR="008A2A3D" w:rsidRDefault="008A2A3D" w:rsidP="008A2A3D">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A2A3D" w:rsidRDefault="008A2A3D" w:rsidP="008A2A3D">
            <w:pPr>
              <w:spacing w:after="0"/>
              <w:ind w:left="135"/>
            </w:pPr>
            <w:r>
              <w:rPr>
                <w:rFonts w:ascii="Times New Roman" w:hAnsi="Times New Roman"/>
                <w:b/>
                <w:color w:val="000000"/>
                <w:sz w:val="24"/>
              </w:rPr>
              <w:t xml:space="preserve">Дата изучения </w:t>
            </w:r>
          </w:p>
          <w:p w:rsidR="008A2A3D" w:rsidRDefault="008A2A3D" w:rsidP="008A2A3D">
            <w:pPr>
              <w:spacing w:after="0"/>
              <w:ind w:left="135"/>
            </w:pPr>
          </w:p>
        </w:tc>
        <w:tc>
          <w:tcPr>
            <w:tcW w:w="3130" w:type="dxa"/>
            <w:vMerge w:val="restart"/>
            <w:tcMar>
              <w:top w:w="50" w:type="dxa"/>
              <w:left w:w="100" w:type="dxa"/>
            </w:tcMar>
            <w:vAlign w:val="center"/>
          </w:tcPr>
          <w:p w:rsidR="008A2A3D" w:rsidRDefault="008A2A3D" w:rsidP="008A2A3D">
            <w:pPr>
              <w:spacing w:after="0"/>
              <w:ind w:left="135"/>
            </w:pPr>
            <w:r>
              <w:rPr>
                <w:rFonts w:ascii="Times New Roman" w:hAnsi="Times New Roman"/>
                <w:b/>
                <w:color w:val="000000"/>
                <w:sz w:val="24"/>
              </w:rPr>
              <w:t xml:space="preserve">Электронные цифровые образовательные ресурсы </w:t>
            </w:r>
          </w:p>
          <w:p w:rsidR="008A2A3D" w:rsidRDefault="008A2A3D" w:rsidP="008A2A3D">
            <w:pPr>
              <w:spacing w:after="0"/>
              <w:ind w:left="135"/>
            </w:pPr>
          </w:p>
        </w:tc>
      </w:tr>
      <w:tr w:rsidR="008A2A3D" w:rsidTr="008A2A3D">
        <w:trPr>
          <w:trHeight w:val="144"/>
          <w:tblCellSpacing w:w="20" w:type="nil"/>
        </w:trPr>
        <w:tc>
          <w:tcPr>
            <w:tcW w:w="0" w:type="auto"/>
            <w:vMerge/>
            <w:tcBorders>
              <w:top w:val="nil"/>
            </w:tcBorders>
            <w:tcMar>
              <w:top w:w="50" w:type="dxa"/>
              <w:left w:w="100" w:type="dxa"/>
            </w:tcMar>
          </w:tcPr>
          <w:p w:rsidR="008A2A3D" w:rsidRDefault="008A2A3D" w:rsidP="008A2A3D"/>
        </w:tc>
        <w:tc>
          <w:tcPr>
            <w:tcW w:w="0" w:type="auto"/>
            <w:vMerge/>
            <w:tcBorders>
              <w:top w:val="nil"/>
            </w:tcBorders>
            <w:tcMar>
              <w:top w:w="50" w:type="dxa"/>
              <w:left w:w="100" w:type="dxa"/>
            </w:tcMar>
          </w:tcPr>
          <w:p w:rsidR="008A2A3D" w:rsidRDefault="008A2A3D" w:rsidP="008A2A3D"/>
        </w:tc>
        <w:tc>
          <w:tcPr>
            <w:tcW w:w="947" w:type="dxa"/>
            <w:tcMar>
              <w:top w:w="50" w:type="dxa"/>
              <w:left w:w="100" w:type="dxa"/>
            </w:tcMar>
            <w:vAlign w:val="center"/>
          </w:tcPr>
          <w:p w:rsidR="008A2A3D" w:rsidRDefault="008A2A3D" w:rsidP="008A2A3D">
            <w:pPr>
              <w:spacing w:after="0"/>
              <w:ind w:left="135"/>
            </w:pPr>
            <w:r>
              <w:rPr>
                <w:rFonts w:ascii="Times New Roman" w:hAnsi="Times New Roman"/>
                <w:b/>
                <w:color w:val="000000"/>
                <w:sz w:val="24"/>
              </w:rPr>
              <w:t xml:space="preserve">Всего </w:t>
            </w:r>
          </w:p>
          <w:p w:rsidR="008A2A3D" w:rsidRDefault="008A2A3D" w:rsidP="008A2A3D">
            <w:pPr>
              <w:spacing w:after="0"/>
              <w:ind w:left="135"/>
            </w:pPr>
          </w:p>
        </w:tc>
        <w:tc>
          <w:tcPr>
            <w:tcW w:w="1841" w:type="dxa"/>
            <w:tcMar>
              <w:top w:w="50" w:type="dxa"/>
              <w:left w:w="100" w:type="dxa"/>
            </w:tcMar>
            <w:vAlign w:val="center"/>
          </w:tcPr>
          <w:p w:rsidR="008A2A3D" w:rsidRDefault="008A2A3D" w:rsidP="008A2A3D">
            <w:pPr>
              <w:spacing w:after="0"/>
              <w:ind w:left="135"/>
            </w:pPr>
            <w:r>
              <w:rPr>
                <w:rFonts w:ascii="Times New Roman" w:hAnsi="Times New Roman"/>
                <w:b/>
                <w:color w:val="000000"/>
                <w:sz w:val="24"/>
              </w:rPr>
              <w:t xml:space="preserve">Контрольные работы </w:t>
            </w:r>
          </w:p>
          <w:p w:rsidR="008A2A3D" w:rsidRDefault="008A2A3D" w:rsidP="008A2A3D">
            <w:pPr>
              <w:spacing w:after="0"/>
              <w:ind w:left="135"/>
            </w:pPr>
          </w:p>
        </w:tc>
        <w:tc>
          <w:tcPr>
            <w:tcW w:w="1910" w:type="dxa"/>
            <w:tcMar>
              <w:top w:w="50" w:type="dxa"/>
              <w:left w:w="100" w:type="dxa"/>
            </w:tcMar>
            <w:vAlign w:val="center"/>
          </w:tcPr>
          <w:p w:rsidR="008A2A3D" w:rsidRDefault="008A2A3D" w:rsidP="008A2A3D">
            <w:pPr>
              <w:spacing w:after="0"/>
              <w:ind w:left="135"/>
            </w:pPr>
            <w:r>
              <w:rPr>
                <w:rFonts w:ascii="Times New Roman" w:hAnsi="Times New Roman"/>
                <w:b/>
                <w:color w:val="000000"/>
                <w:sz w:val="24"/>
              </w:rPr>
              <w:t xml:space="preserve">Практические работы </w:t>
            </w:r>
          </w:p>
          <w:p w:rsidR="008A2A3D" w:rsidRDefault="008A2A3D" w:rsidP="008A2A3D">
            <w:pPr>
              <w:spacing w:after="0"/>
              <w:ind w:left="135"/>
            </w:pPr>
          </w:p>
        </w:tc>
        <w:tc>
          <w:tcPr>
            <w:tcW w:w="0" w:type="auto"/>
            <w:vMerge/>
            <w:tcBorders>
              <w:top w:val="nil"/>
            </w:tcBorders>
            <w:tcMar>
              <w:top w:w="50" w:type="dxa"/>
              <w:left w:w="100" w:type="dxa"/>
            </w:tcMar>
          </w:tcPr>
          <w:p w:rsidR="008A2A3D" w:rsidRDefault="008A2A3D" w:rsidP="008A2A3D"/>
        </w:tc>
        <w:tc>
          <w:tcPr>
            <w:tcW w:w="0" w:type="auto"/>
            <w:vMerge/>
            <w:tcBorders>
              <w:top w:val="nil"/>
            </w:tcBorders>
            <w:tcMar>
              <w:top w:w="50" w:type="dxa"/>
              <w:left w:w="100" w:type="dxa"/>
            </w:tcMar>
          </w:tcPr>
          <w:p w:rsidR="008A2A3D" w:rsidRDefault="008A2A3D" w:rsidP="008A2A3D"/>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Количественный счёт. Один, два, три…</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4.09.23</w:t>
            </w:r>
          </w:p>
        </w:tc>
        <w:tc>
          <w:tcPr>
            <w:tcW w:w="3130" w:type="dxa"/>
            <w:tcMar>
              <w:top w:w="50" w:type="dxa"/>
              <w:left w:w="100" w:type="dxa"/>
            </w:tcMar>
            <w:vAlign w:val="center"/>
          </w:tcPr>
          <w:p w:rsidR="008A2A3D" w:rsidRPr="00DC007D" w:rsidRDefault="008A2A3D" w:rsidP="008A2A3D">
            <w:pPr>
              <w:spacing w:after="0"/>
              <w:ind w:left="135"/>
              <w:rPr>
                <w:lang w:val="ru-RU"/>
              </w:rPr>
            </w:pPr>
            <w:r w:rsidRPr="006D67C7">
              <w:rPr>
                <w:rFonts w:ascii="Times New Roman" w:hAnsi="Times New Roman"/>
                <w:color w:val="000000"/>
                <w:sz w:val="24"/>
                <w:lang w:val="ru-RU"/>
              </w:rPr>
              <w:t xml:space="preserve">Российская электронная школа </w:t>
            </w:r>
            <w:hyperlink r:id="rId54">
              <w:r>
                <w:rPr>
                  <w:rFonts w:ascii="Times New Roman" w:hAnsi="Times New Roman"/>
                  <w:color w:val="0000FF"/>
                  <w:u w:val="single"/>
                </w:rPr>
                <w:t>https</w:t>
              </w:r>
              <w:r w:rsidRPr="006D67C7">
                <w:rPr>
                  <w:rFonts w:ascii="Times New Roman" w:hAnsi="Times New Roman"/>
                  <w:color w:val="0000FF"/>
                  <w:u w:val="single"/>
                  <w:lang w:val="ru-RU"/>
                </w:rPr>
                <w:t>://</w:t>
              </w:r>
              <w:r>
                <w:rPr>
                  <w:rFonts w:ascii="Times New Roman" w:hAnsi="Times New Roman"/>
                  <w:color w:val="0000FF"/>
                  <w:u w:val="single"/>
                </w:rPr>
                <w:t>resh</w:t>
              </w:r>
              <w:r w:rsidRPr="006D67C7">
                <w:rPr>
                  <w:rFonts w:ascii="Times New Roman" w:hAnsi="Times New Roman"/>
                  <w:color w:val="0000FF"/>
                  <w:u w:val="single"/>
                  <w:lang w:val="ru-RU"/>
                </w:rPr>
                <w:t>.</w:t>
              </w:r>
              <w:r>
                <w:rPr>
                  <w:rFonts w:ascii="Times New Roman" w:hAnsi="Times New Roman"/>
                  <w:color w:val="0000FF"/>
                  <w:u w:val="single"/>
                </w:rPr>
                <w:t>edu</w:t>
              </w:r>
              <w:r w:rsidRPr="006D67C7">
                <w:rPr>
                  <w:rFonts w:ascii="Times New Roman" w:hAnsi="Times New Roman"/>
                  <w:color w:val="0000FF"/>
                  <w:u w:val="single"/>
                  <w:lang w:val="ru-RU"/>
                </w:rPr>
                <w:t>.</w:t>
              </w:r>
              <w:r>
                <w:rPr>
                  <w:rFonts w:ascii="Times New Roman" w:hAnsi="Times New Roman"/>
                  <w:color w:val="0000FF"/>
                  <w:u w:val="single"/>
                </w:rPr>
                <w:t>ru</w:t>
              </w:r>
              <w:r w:rsidRPr="006D67C7">
                <w:rPr>
                  <w:rFonts w:ascii="Times New Roman" w:hAnsi="Times New Roman"/>
                  <w:color w:val="0000FF"/>
                  <w:u w:val="single"/>
                  <w:lang w:val="ru-RU"/>
                </w:rPr>
                <w:t>/</w:t>
              </w:r>
              <w:r>
                <w:rPr>
                  <w:rFonts w:ascii="Times New Roman" w:hAnsi="Times New Roman"/>
                  <w:color w:val="0000FF"/>
                  <w:u w:val="single"/>
                </w:rPr>
                <w:t>subject</w:t>
              </w:r>
              <w:r w:rsidRPr="006D67C7">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2</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Порядковый счёт. Первый, второй, третий…</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5.09.23</w:t>
            </w:r>
          </w:p>
        </w:tc>
        <w:tc>
          <w:tcPr>
            <w:tcW w:w="3130" w:type="dxa"/>
            <w:tcMar>
              <w:top w:w="50" w:type="dxa"/>
              <w:left w:w="100" w:type="dxa"/>
            </w:tcMar>
          </w:tcPr>
          <w:p w:rsidR="008A2A3D" w:rsidRPr="00DC007D" w:rsidRDefault="008A2A3D" w:rsidP="008A2A3D">
            <w:pPr>
              <w:rPr>
                <w:lang w:val="ru-RU"/>
              </w:rPr>
            </w:pPr>
            <w:r w:rsidRPr="006131E1">
              <w:rPr>
                <w:rFonts w:ascii="Times New Roman" w:hAnsi="Times New Roman"/>
                <w:color w:val="000000"/>
                <w:sz w:val="24"/>
                <w:lang w:val="ru-RU"/>
              </w:rPr>
              <w:t xml:space="preserve">Российская электронная школа </w:t>
            </w:r>
            <w:hyperlink r:id="rId55">
              <w:r w:rsidRPr="006131E1">
                <w:rPr>
                  <w:rFonts w:ascii="Times New Roman" w:hAnsi="Times New Roman"/>
                  <w:color w:val="0000FF"/>
                  <w:u w:val="single"/>
                </w:rPr>
                <w:t>https</w:t>
              </w:r>
              <w:r w:rsidRPr="006131E1">
                <w:rPr>
                  <w:rFonts w:ascii="Times New Roman" w:hAnsi="Times New Roman"/>
                  <w:color w:val="0000FF"/>
                  <w:u w:val="single"/>
                  <w:lang w:val="ru-RU"/>
                </w:rPr>
                <w:t>://</w:t>
              </w:r>
              <w:r w:rsidRPr="006131E1">
                <w:rPr>
                  <w:rFonts w:ascii="Times New Roman" w:hAnsi="Times New Roman"/>
                  <w:color w:val="0000FF"/>
                  <w:u w:val="single"/>
                </w:rPr>
                <w:t>resh</w:t>
              </w:r>
              <w:r w:rsidRPr="006131E1">
                <w:rPr>
                  <w:rFonts w:ascii="Times New Roman" w:hAnsi="Times New Roman"/>
                  <w:color w:val="0000FF"/>
                  <w:u w:val="single"/>
                  <w:lang w:val="ru-RU"/>
                </w:rPr>
                <w:t>.</w:t>
              </w:r>
              <w:r w:rsidRPr="006131E1">
                <w:rPr>
                  <w:rFonts w:ascii="Times New Roman" w:hAnsi="Times New Roman"/>
                  <w:color w:val="0000FF"/>
                  <w:u w:val="single"/>
                </w:rPr>
                <w:t>edu</w:t>
              </w:r>
              <w:r w:rsidRPr="006131E1">
                <w:rPr>
                  <w:rFonts w:ascii="Times New Roman" w:hAnsi="Times New Roman"/>
                  <w:color w:val="0000FF"/>
                  <w:u w:val="single"/>
                  <w:lang w:val="ru-RU"/>
                </w:rPr>
                <w:t>.</w:t>
              </w:r>
              <w:r w:rsidRPr="006131E1">
                <w:rPr>
                  <w:rFonts w:ascii="Times New Roman" w:hAnsi="Times New Roman"/>
                  <w:color w:val="0000FF"/>
                  <w:u w:val="single"/>
                </w:rPr>
                <w:t>ru</w:t>
              </w:r>
              <w:r w:rsidRPr="006131E1">
                <w:rPr>
                  <w:rFonts w:ascii="Times New Roman" w:hAnsi="Times New Roman"/>
                  <w:color w:val="0000FF"/>
                  <w:u w:val="single"/>
                  <w:lang w:val="ru-RU"/>
                </w:rPr>
                <w:t>/</w:t>
              </w:r>
              <w:r w:rsidRPr="006131E1">
                <w:rPr>
                  <w:rFonts w:ascii="Times New Roman" w:hAnsi="Times New Roman"/>
                  <w:color w:val="0000FF"/>
                  <w:u w:val="single"/>
                </w:rPr>
                <w:t>subject</w:t>
              </w:r>
              <w:r w:rsidRPr="006131E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3</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6.09.23</w:t>
            </w:r>
          </w:p>
        </w:tc>
        <w:tc>
          <w:tcPr>
            <w:tcW w:w="3130" w:type="dxa"/>
            <w:tcMar>
              <w:top w:w="50" w:type="dxa"/>
              <w:left w:w="100" w:type="dxa"/>
            </w:tcMar>
          </w:tcPr>
          <w:p w:rsidR="008A2A3D" w:rsidRPr="00DC007D" w:rsidRDefault="008A2A3D" w:rsidP="008A2A3D">
            <w:pPr>
              <w:rPr>
                <w:lang w:val="ru-RU"/>
              </w:rPr>
            </w:pPr>
            <w:r w:rsidRPr="006131E1">
              <w:rPr>
                <w:rFonts w:ascii="Times New Roman" w:hAnsi="Times New Roman"/>
                <w:color w:val="000000"/>
                <w:sz w:val="24"/>
                <w:lang w:val="ru-RU"/>
              </w:rPr>
              <w:t xml:space="preserve">Российская электронная школа </w:t>
            </w:r>
            <w:hyperlink r:id="rId56">
              <w:r w:rsidRPr="006131E1">
                <w:rPr>
                  <w:rFonts w:ascii="Times New Roman" w:hAnsi="Times New Roman"/>
                  <w:color w:val="0000FF"/>
                  <w:u w:val="single"/>
                </w:rPr>
                <w:t>https</w:t>
              </w:r>
              <w:r w:rsidRPr="006131E1">
                <w:rPr>
                  <w:rFonts w:ascii="Times New Roman" w:hAnsi="Times New Roman"/>
                  <w:color w:val="0000FF"/>
                  <w:u w:val="single"/>
                  <w:lang w:val="ru-RU"/>
                </w:rPr>
                <w:t>://</w:t>
              </w:r>
              <w:r w:rsidRPr="006131E1">
                <w:rPr>
                  <w:rFonts w:ascii="Times New Roman" w:hAnsi="Times New Roman"/>
                  <w:color w:val="0000FF"/>
                  <w:u w:val="single"/>
                </w:rPr>
                <w:t>resh</w:t>
              </w:r>
              <w:r w:rsidRPr="006131E1">
                <w:rPr>
                  <w:rFonts w:ascii="Times New Roman" w:hAnsi="Times New Roman"/>
                  <w:color w:val="0000FF"/>
                  <w:u w:val="single"/>
                  <w:lang w:val="ru-RU"/>
                </w:rPr>
                <w:t>.</w:t>
              </w:r>
              <w:r w:rsidRPr="006131E1">
                <w:rPr>
                  <w:rFonts w:ascii="Times New Roman" w:hAnsi="Times New Roman"/>
                  <w:color w:val="0000FF"/>
                  <w:u w:val="single"/>
                </w:rPr>
                <w:t>edu</w:t>
              </w:r>
              <w:r w:rsidRPr="006131E1">
                <w:rPr>
                  <w:rFonts w:ascii="Times New Roman" w:hAnsi="Times New Roman"/>
                  <w:color w:val="0000FF"/>
                  <w:u w:val="single"/>
                  <w:lang w:val="ru-RU"/>
                </w:rPr>
                <w:t>.</w:t>
              </w:r>
              <w:r w:rsidRPr="006131E1">
                <w:rPr>
                  <w:rFonts w:ascii="Times New Roman" w:hAnsi="Times New Roman"/>
                  <w:color w:val="0000FF"/>
                  <w:u w:val="single"/>
                </w:rPr>
                <w:t>ru</w:t>
              </w:r>
              <w:r w:rsidRPr="006131E1">
                <w:rPr>
                  <w:rFonts w:ascii="Times New Roman" w:hAnsi="Times New Roman"/>
                  <w:color w:val="0000FF"/>
                  <w:u w:val="single"/>
                  <w:lang w:val="ru-RU"/>
                </w:rPr>
                <w:t>/</w:t>
              </w:r>
              <w:r w:rsidRPr="006131E1">
                <w:rPr>
                  <w:rFonts w:ascii="Times New Roman" w:hAnsi="Times New Roman"/>
                  <w:color w:val="0000FF"/>
                  <w:u w:val="single"/>
                </w:rPr>
                <w:t>subject</w:t>
              </w:r>
              <w:r w:rsidRPr="006131E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4</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7.09.23</w:t>
            </w:r>
          </w:p>
        </w:tc>
        <w:tc>
          <w:tcPr>
            <w:tcW w:w="3130" w:type="dxa"/>
            <w:tcMar>
              <w:top w:w="50" w:type="dxa"/>
              <w:left w:w="100" w:type="dxa"/>
            </w:tcMar>
          </w:tcPr>
          <w:p w:rsidR="008A2A3D" w:rsidRPr="00DC007D" w:rsidRDefault="008A2A3D" w:rsidP="008A2A3D">
            <w:pPr>
              <w:rPr>
                <w:lang w:val="ru-RU"/>
              </w:rPr>
            </w:pPr>
            <w:r w:rsidRPr="006131E1">
              <w:rPr>
                <w:rFonts w:ascii="Times New Roman" w:hAnsi="Times New Roman"/>
                <w:color w:val="000000"/>
                <w:sz w:val="24"/>
                <w:lang w:val="ru-RU"/>
              </w:rPr>
              <w:t xml:space="preserve">Российская электронная школа </w:t>
            </w:r>
            <w:hyperlink r:id="rId57">
              <w:r w:rsidRPr="006131E1">
                <w:rPr>
                  <w:rFonts w:ascii="Times New Roman" w:hAnsi="Times New Roman"/>
                  <w:color w:val="0000FF"/>
                  <w:u w:val="single"/>
                </w:rPr>
                <w:t>https</w:t>
              </w:r>
              <w:r w:rsidRPr="006131E1">
                <w:rPr>
                  <w:rFonts w:ascii="Times New Roman" w:hAnsi="Times New Roman"/>
                  <w:color w:val="0000FF"/>
                  <w:u w:val="single"/>
                  <w:lang w:val="ru-RU"/>
                </w:rPr>
                <w:t>://</w:t>
              </w:r>
              <w:r w:rsidRPr="006131E1">
                <w:rPr>
                  <w:rFonts w:ascii="Times New Roman" w:hAnsi="Times New Roman"/>
                  <w:color w:val="0000FF"/>
                  <w:u w:val="single"/>
                </w:rPr>
                <w:t>resh</w:t>
              </w:r>
              <w:r w:rsidRPr="006131E1">
                <w:rPr>
                  <w:rFonts w:ascii="Times New Roman" w:hAnsi="Times New Roman"/>
                  <w:color w:val="0000FF"/>
                  <w:u w:val="single"/>
                  <w:lang w:val="ru-RU"/>
                </w:rPr>
                <w:t>.</w:t>
              </w:r>
              <w:r w:rsidRPr="006131E1">
                <w:rPr>
                  <w:rFonts w:ascii="Times New Roman" w:hAnsi="Times New Roman"/>
                  <w:color w:val="0000FF"/>
                  <w:u w:val="single"/>
                </w:rPr>
                <w:t>edu</w:t>
              </w:r>
              <w:r w:rsidRPr="006131E1">
                <w:rPr>
                  <w:rFonts w:ascii="Times New Roman" w:hAnsi="Times New Roman"/>
                  <w:color w:val="0000FF"/>
                  <w:u w:val="single"/>
                  <w:lang w:val="ru-RU"/>
                </w:rPr>
                <w:t>.</w:t>
              </w:r>
              <w:r w:rsidRPr="006131E1">
                <w:rPr>
                  <w:rFonts w:ascii="Times New Roman" w:hAnsi="Times New Roman"/>
                  <w:color w:val="0000FF"/>
                  <w:u w:val="single"/>
                </w:rPr>
                <w:t>ru</w:t>
              </w:r>
              <w:r w:rsidRPr="006131E1">
                <w:rPr>
                  <w:rFonts w:ascii="Times New Roman" w:hAnsi="Times New Roman"/>
                  <w:color w:val="0000FF"/>
                  <w:u w:val="single"/>
                  <w:lang w:val="ru-RU"/>
                </w:rPr>
                <w:t>/</w:t>
              </w:r>
              <w:r w:rsidRPr="006131E1">
                <w:rPr>
                  <w:rFonts w:ascii="Times New Roman" w:hAnsi="Times New Roman"/>
                  <w:color w:val="0000FF"/>
                  <w:u w:val="single"/>
                </w:rPr>
                <w:t>subject</w:t>
              </w:r>
              <w:r w:rsidRPr="006131E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5</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11.09.23</w:t>
            </w:r>
          </w:p>
        </w:tc>
        <w:tc>
          <w:tcPr>
            <w:tcW w:w="3130" w:type="dxa"/>
            <w:tcMar>
              <w:top w:w="50" w:type="dxa"/>
              <w:left w:w="100" w:type="dxa"/>
            </w:tcMar>
          </w:tcPr>
          <w:p w:rsidR="008A2A3D" w:rsidRPr="00DC007D" w:rsidRDefault="008A2A3D" w:rsidP="008A2A3D">
            <w:pPr>
              <w:rPr>
                <w:lang w:val="ru-RU"/>
              </w:rPr>
            </w:pPr>
            <w:r w:rsidRPr="00D82E54">
              <w:rPr>
                <w:rFonts w:ascii="Times New Roman" w:hAnsi="Times New Roman"/>
                <w:color w:val="000000"/>
                <w:sz w:val="24"/>
                <w:lang w:val="ru-RU"/>
              </w:rPr>
              <w:t xml:space="preserve">Российская электронная школа </w:t>
            </w:r>
            <w:hyperlink r:id="rId58">
              <w:r w:rsidRPr="00D82E54">
                <w:rPr>
                  <w:rFonts w:ascii="Times New Roman" w:hAnsi="Times New Roman"/>
                  <w:color w:val="0000FF"/>
                  <w:u w:val="single"/>
                </w:rPr>
                <w:t>https</w:t>
              </w:r>
              <w:r w:rsidRPr="00D82E54">
                <w:rPr>
                  <w:rFonts w:ascii="Times New Roman" w:hAnsi="Times New Roman"/>
                  <w:color w:val="0000FF"/>
                  <w:u w:val="single"/>
                  <w:lang w:val="ru-RU"/>
                </w:rPr>
                <w:t>://</w:t>
              </w:r>
              <w:r w:rsidRPr="00D82E54">
                <w:rPr>
                  <w:rFonts w:ascii="Times New Roman" w:hAnsi="Times New Roman"/>
                  <w:color w:val="0000FF"/>
                  <w:u w:val="single"/>
                </w:rPr>
                <w:t>resh</w:t>
              </w:r>
              <w:r w:rsidRPr="00D82E54">
                <w:rPr>
                  <w:rFonts w:ascii="Times New Roman" w:hAnsi="Times New Roman"/>
                  <w:color w:val="0000FF"/>
                  <w:u w:val="single"/>
                  <w:lang w:val="ru-RU"/>
                </w:rPr>
                <w:t>.</w:t>
              </w:r>
              <w:r w:rsidRPr="00D82E54">
                <w:rPr>
                  <w:rFonts w:ascii="Times New Roman" w:hAnsi="Times New Roman"/>
                  <w:color w:val="0000FF"/>
                  <w:u w:val="single"/>
                </w:rPr>
                <w:t>edu</w:t>
              </w:r>
              <w:r w:rsidRPr="00D82E54">
                <w:rPr>
                  <w:rFonts w:ascii="Times New Roman" w:hAnsi="Times New Roman"/>
                  <w:color w:val="0000FF"/>
                  <w:u w:val="single"/>
                  <w:lang w:val="ru-RU"/>
                </w:rPr>
                <w:t>.</w:t>
              </w:r>
              <w:r w:rsidRPr="00D82E54">
                <w:rPr>
                  <w:rFonts w:ascii="Times New Roman" w:hAnsi="Times New Roman"/>
                  <w:color w:val="0000FF"/>
                  <w:u w:val="single"/>
                </w:rPr>
                <w:t>ru</w:t>
              </w:r>
              <w:r w:rsidRPr="00D82E54">
                <w:rPr>
                  <w:rFonts w:ascii="Times New Roman" w:hAnsi="Times New Roman"/>
                  <w:color w:val="0000FF"/>
                  <w:u w:val="single"/>
                  <w:lang w:val="ru-RU"/>
                </w:rPr>
                <w:t>/</w:t>
              </w:r>
              <w:r w:rsidRPr="00D82E54">
                <w:rPr>
                  <w:rFonts w:ascii="Times New Roman" w:hAnsi="Times New Roman"/>
                  <w:color w:val="0000FF"/>
                  <w:u w:val="single"/>
                </w:rPr>
                <w:t>subject</w:t>
              </w:r>
              <w:r w:rsidRPr="00D82E54">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6</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 xml:space="preserve">Характеристики объекта, группы </w:t>
            </w:r>
            <w:r w:rsidRPr="00DC007D">
              <w:rPr>
                <w:rFonts w:ascii="Times New Roman" w:hAnsi="Times New Roman"/>
                <w:color w:val="000000"/>
                <w:sz w:val="24"/>
                <w:lang w:val="ru-RU"/>
              </w:rPr>
              <w:lastRenderedPageBreak/>
              <w:t>объектов (количество, форма, размер, запись)</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12.09.23</w:t>
            </w:r>
          </w:p>
        </w:tc>
        <w:tc>
          <w:tcPr>
            <w:tcW w:w="3130" w:type="dxa"/>
            <w:tcMar>
              <w:top w:w="50" w:type="dxa"/>
              <w:left w:w="100" w:type="dxa"/>
            </w:tcMar>
          </w:tcPr>
          <w:p w:rsidR="008A2A3D" w:rsidRPr="00DC007D" w:rsidRDefault="008A2A3D" w:rsidP="008A2A3D">
            <w:pPr>
              <w:rPr>
                <w:lang w:val="ru-RU"/>
              </w:rPr>
            </w:pPr>
            <w:r w:rsidRPr="00D82E54">
              <w:rPr>
                <w:rFonts w:ascii="Times New Roman" w:hAnsi="Times New Roman"/>
                <w:color w:val="000000"/>
                <w:sz w:val="24"/>
                <w:lang w:val="ru-RU"/>
              </w:rPr>
              <w:t xml:space="preserve">Российская электронная </w:t>
            </w:r>
            <w:r w:rsidRPr="00D82E54">
              <w:rPr>
                <w:rFonts w:ascii="Times New Roman" w:hAnsi="Times New Roman"/>
                <w:color w:val="000000"/>
                <w:sz w:val="24"/>
                <w:lang w:val="ru-RU"/>
              </w:rPr>
              <w:lastRenderedPageBreak/>
              <w:t xml:space="preserve">школа </w:t>
            </w:r>
            <w:hyperlink r:id="rId59">
              <w:r w:rsidRPr="00D82E54">
                <w:rPr>
                  <w:rFonts w:ascii="Times New Roman" w:hAnsi="Times New Roman"/>
                  <w:color w:val="0000FF"/>
                  <w:u w:val="single"/>
                </w:rPr>
                <w:t>https</w:t>
              </w:r>
              <w:r w:rsidRPr="00D82E54">
                <w:rPr>
                  <w:rFonts w:ascii="Times New Roman" w:hAnsi="Times New Roman"/>
                  <w:color w:val="0000FF"/>
                  <w:u w:val="single"/>
                  <w:lang w:val="ru-RU"/>
                </w:rPr>
                <w:t>://</w:t>
              </w:r>
              <w:r w:rsidRPr="00D82E54">
                <w:rPr>
                  <w:rFonts w:ascii="Times New Roman" w:hAnsi="Times New Roman"/>
                  <w:color w:val="0000FF"/>
                  <w:u w:val="single"/>
                </w:rPr>
                <w:t>resh</w:t>
              </w:r>
              <w:r w:rsidRPr="00D82E54">
                <w:rPr>
                  <w:rFonts w:ascii="Times New Roman" w:hAnsi="Times New Roman"/>
                  <w:color w:val="0000FF"/>
                  <w:u w:val="single"/>
                  <w:lang w:val="ru-RU"/>
                </w:rPr>
                <w:t>.</w:t>
              </w:r>
              <w:r w:rsidRPr="00D82E54">
                <w:rPr>
                  <w:rFonts w:ascii="Times New Roman" w:hAnsi="Times New Roman"/>
                  <w:color w:val="0000FF"/>
                  <w:u w:val="single"/>
                </w:rPr>
                <w:t>edu</w:t>
              </w:r>
              <w:r w:rsidRPr="00D82E54">
                <w:rPr>
                  <w:rFonts w:ascii="Times New Roman" w:hAnsi="Times New Roman"/>
                  <w:color w:val="0000FF"/>
                  <w:u w:val="single"/>
                  <w:lang w:val="ru-RU"/>
                </w:rPr>
                <w:t>.</w:t>
              </w:r>
              <w:r w:rsidRPr="00D82E54">
                <w:rPr>
                  <w:rFonts w:ascii="Times New Roman" w:hAnsi="Times New Roman"/>
                  <w:color w:val="0000FF"/>
                  <w:u w:val="single"/>
                </w:rPr>
                <w:t>ru</w:t>
              </w:r>
              <w:r w:rsidRPr="00D82E54">
                <w:rPr>
                  <w:rFonts w:ascii="Times New Roman" w:hAnsi="Times New Roman"/>
                  <w:color w:val="0000FF"/>
                  <w:u w:val="single"/>
                  <w:lang w:val="ru-RU"/>
                </w:rPr>
                <w:t>/</w:t>
              </w:r>
              <w:r w:rsidRPr="00D82E54">
                <w:rPr>
                  <w:rFonts w:ascii="Times New Roman" w:hAnsi="Times New Roman"/>
                  <w:color w:val="0000FF"/>
                  <w:u w:val="single"/>
                </w:rPr>
                <w:t>subject</w:t>
              </w:r>
              <w:r w:rsidRPr="00D82E54">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7</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13.09.23</w:t>
            </w:r>
          </w:p>
        </w:tc>
        <w:tc>
          <w:tcPr>
            <w:tcW w:w="3130" w:type="dxa"/>
            <w:tcMar>
              <w:top w:w="50" w:type="dxa"/>
              <w:left w:w="100" w:type="dxa"/>
            </w:tcMar>
          </w:tcPr>
          <w:p w:rsidR="008A2A3D" w:rsidRPr="00DC007D" w:rsidRDefault="008A2A3D" w:rsidP="008A2A3D">
            <w:pPr>
              <w:rPr>
                <w:lang w:val="ru-RU"/>
              </w:rPr>
            </w:pPr>
            <w:r w:rsidRPr="00D82E54">
              <w:rPr>
                <w:rFonts w:ascii="Times New Roman" w:hAnsi="Times New Roman"/>
                <w:color w:val="000000"/>
                <w:sz w:val="24"/>
                <w:lang w:val="ru-RU"/>
              </w:rPr>
              <w:t xml:space="preserve">Российская электронная школа </w:t>
            </w:r>
            <w:hyperlink r:id="rId60">
              <w:r w:rsidRPr="00D82E54">
                <w:rPr>
                  <w:rFonts w:ascii="Times New Roman" w:hAnsi="Times New Roman"/>
                  <w:color w:val="0000FF"/>
                  <w:u w:val="single"/>
                </w:rPr>
                <w:t>https</w:t>
              </w:r>
              <w:r w:rsidRPr="00D82E54">
                <w:rPr>
                  <w:rFonts w:ascii="Times New Roman" w:hAnsi="Times New Roman"/>
                  <w:color w:val="0000FF"/>
                  <w:u w:val="single"/>
                  <w:lang w:val="ru-RU"/>
                </w:rPr>
                <w:t>://</w:t>
              </w:r>
              <w:r w:rsidRPr="00D82E54">
                <w:rPr>
                  <w:rFonts w:ascii="Times New Roman" w:hAnsi="Times New Roman"/>
                  <w:color w:val="0000FF"/>
                  <w:u w:val="single"/>
                </w:rPr>
                <w:t>resh</w:t>
              </w:r>
              <w:r w:rsidRPr="00D82E54">
                <w:rPr>
                  <w:rFonts w:ascii="Times New Roman" w:hAnsi="Times New Roman"/>
                  <w:color w:val="0000FF"/>
                  <w:u w:val="single"/>
                  <w:lang w:val="ru-RU"/>
                </w:rPr>
                <w:t>.</w:t>
              </w:r>
              <w:r w:rsidRPr="00D82E54">
                <w:rPr>
                  <w:rFonts w:ascii="Times New Roman" w:hAnsi="Times New Roman"/>
                  <w:color w:val="0000FF"/>
                  <w:u w:val="single"/>
                </w:rPr>
                <w:t>edu</w:t>
              </w:r>
              <w:r w:rsidRPr="00D82E54">
                <w:rPr>
                  <w:rFonts w:ascii="Times New Roman" w:hAnsi="Times New Roman"/>
                  <w:color w:val="0000FF"/>
                  <w:u w:val="single"/>
                  <w:lang w:val="ru-RU"/>
                </w:rPr>
                <w:t>.</w:t>
              </w:r>
              <w:r w:rsidRPr="00D82E54">
                <w:rPr>
                  <w:rFonts w:ascii="Times New Roman" w:hAnsi="Times New Roman"/>
                  <w:color w:val="0000FF"/>
                  <w:u w:val="single"/>
                </w:rPr>
                <w:t>ru</w:t>
              </w:r>
              <w:r w:rsidRPr="00D82E54">
                <w:rPr>
                  <w:rFonts w:ascii="Times New Roman" w:hAnsi="Times New Roman"/>
                  <w:color w:val="0000FF"/>
                  <w:u w:val="single"/>
                  <w:lang w:val="ru-RU"/>
                </w:rPr>
                <w:t>/</w:t>
              </w:r>
              <w:r w:rsidRPr="00D82E54">
                <w:rPr>
                  <w:rFonts w:ascii="Times New Roman" w:hAnsi="Times New Roman"/>
                  <w:color w:val="0000FF"/>
                  <w:u w:val="single"/>
                </w:rPr>
                <w:t>subject</w:t>
              </w:r>
              <w:r w:rsidRPr="00D82E54">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8</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Различение, чтение чисел. Число и цифра 1</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14.09.23</w:t>
            </w:r>
          </w:p>
        </w:tc>
        <w:tc>
          <w:tcPr>
            <w:tcW w:w="3130" w:type="dxa"/>
            <w:tcMar>
              <w:top w:w="50" w:type="dxa"/>
              <w:left w:w="100" w:type="dxa"/>
            </w:tcMar>
          </w:tcPr>
          <w:p w:rsidR="008A2A3D" w:rsidRPr="00DC007D" w:rsidRDefault="008A2A3D" w:rsidP="008A2A3D">
            <w:pPr>
              <w:rPr>
                <w:lang w:val="ru-RU"/>
              </w:rPr>
            </w:pPr>
            <w:r w:rsidRPr="00D82E54">
              <w:rPr>
                <w:rFonts w:ascii="Times New Roman" w:hAnsi="Times New Roman"/>
                <w:color w:val="000000"/>
                <w:sz w:val="24"/>
                <w:lang w:val="ru-RU"/>
              </w:rPr>
              <w:t xml:space="preserve">Российская электронная школа </w:t>
            </w:r>
            <w:hyperlink r:id="rId61">
              <w:r w:rsidRPr="00D82E54">
                <w:rPr>
                  <w:rFonts w:ascii="Times New Roman" w:hAnsi="Times New Roman"/>
                  <w:color w:val="0000FF"/>
                  <w:u w:val="single"/>
                </w:rPr>
                <w:t>https</w:t>
              </w:r>
              <w:r w:rsidRPr="00D82E54">
                <w:rPr>
                  <w:rFonts w:ascii="Times New Roman" w:hAnsi="Times New Roman"/>
                  <w:color w:val="0000FF"/>
                  <w:u w:val="single"/>
                  <w:lang w:val="ru-RU"/>
                </w:rPr>
                <w:t>://</w:t>
              </w:r>
              <w:r w:rsidRPr="00D82E54">
                <w:rPr>
                  <w:rFonts w:ascii="Times New Roman" w:hAnsi="Times New Roman"/>
                  <w:color w:val="0000FF"/>
                  <w:u w:val="single"/>
                </w:rPr>
                <w:t>resh</w:t>
              </w:r>
              <w:r w:rsidRPr="00D82E54">
                <w:rPr>
                  <w:rFonts w:ascii="Times New Roman" w:hAnsi="Times New Roman"/>
                  <w:color w:val="0000FF"/>
                  <w:u w:val="single"/>
                  <w:lang w:val="ru-RU"/>
                </w:rPr>
                <w:t>.</w:t>
              </w:r>
              <w:r w:rsidRPr="00D82E54">
                <w:rPr>
                  <w:rFonts w:ascii="Times New Roman" w:hAnsi="Times New Roman"/>
                  <w:color w:val="0000FF"/>
                  <w:u w:val="single"/>
                </w:rPr>
                <w:t>edu</w:t>
              </w:r>
              <w:r w:rsidRPr="00D82E54">
                <w:rPr>
                  <w:rFonts w:ascii="Times New Roman" w:hAnsi="Times New Roman"/>
                  <w:color w:val="0000FF"/>
                  <w:u w:val="single"/>
                  <w:lang w:val="ru-RU"/>
                </w:rPr>
                <w:t>.</w:t>
              </w:r>
              <w:r w:rsidRPr="00D82E54">
                <w:rPr>
                  <w:rFonts w:ascii="Times New Roman" w:hAnsi="Times New Roman"/>
                  <w:color w:val="0000FF"/>
                  <w:u w:val="single"/>
                </w:rPr>
                <w:t>ru</w:t>
              </w:r>
              <w:r w:rsidRPr="00D82E54">
                <w:rPr>
                  <w:rFonts w:ascii="Times New Roman" w:hAnsi="Times New Roman"/>
                  <w:color w:val="0000FF"/>
                  <w:u w:val="single"/>
                  <w:lang w:val="ru-RU"/>
                </w:rPr>
                <w:t>/</w:t>
              </w:r>
              <w:r w:rsidRPr="00D82E54">
                <w:rPr>
                  <w:rFonts w:ascii="Times New Roman" w:hAnsi="Times New Roman"/>
                  <w:color w:val="0000FF"/>
                  <w:u w:val="single"/>
                </w:rPr>
                <w:t>subject</w:t>
              </w:r>
              <w:r w:rsidRPr="00D82E54">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9</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Число и количество. Число и цифра 2</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18.09.23</w:t>
            </w:r>
          </w:p>
        </w:tc>
        <w:tc>
          <w:tcPr>
            <w:tcW w:w="3130" w:type="dxa"/>
            <w:tcMar>
              <w:top w:w="50" w:type="dxa"/>
              <w:left w:w="100" w:type="dxa"/>
            </w:tcMar>
          </w:tcPr>
          <w:p w:rsidR="008A2A3D" w:rsidRPr="00DC007D" w:rsidRDefault="008A2A3D" w:rsidP="008A2A3D">
            <w:pPr>
              <w:rPr>
                <w:lang w:val="ru-RU"/>
              </w:rPr>
            </w:pPr>
            <w:r w:rsidRPr="00D82E54">
              <w:rPr>
                <w:rFonts w:ascii="Times New Roman" w:hAnsi="Times New Roman"/>
                <w:color w:val="000000"/>
                <w:sz w:val="24"/>
                <w:lang w:val="ru-RU"/>
              </w:rPr>
              <w:t xml:space="preserve">Российская электронная школа </w:t>
            </w:r>
            <w:hyperlink r:id="rId62">
              <w:r w:rsidRPr="00D82E54">
                <w:rPr>
                  <w:rFonts w:ascii="Times New Roman" w:hAnsi="Times New Roman"/>
                  <w:color w:val="0000FF"/>
                  <w:u w:val="single"/>
                </w:rPr>
                <w:t>https</w:t>
              </w:r>
              <w:r w:rsidRPr="00D82E54">
                <w:rPr>
                  <w:rFonts w:ascii="Times New Roman" w:hAnsi="Times New Roman"/>
                  <w:color w:val="0000FF"/>
                  <w:u w:val="single"/>
                  <w:lang w:val="ru-RU"/>
                </w:rPr>
                <w:t>://</w:t>
              </w:r>
              <w:r w:rsidRPr="00D82E54">
                <w:rPr>
                  <w:rFonts w:ascii="Times New Roman" w:hAnsi="Times New Roman"/>
                  <w:color w:val="0000FF"/>
                  <w:u w:val="single"/>
                </w:rPr>
                <w:t>resh</w:t>
              </w:r>
              <w:r w:rsidRPr="00D82E54">
                <w:rPr>
                  <w:rFonts w:ascii="Times New Roman" w:hAnsi="Times New Roman"/>
                  <w:color w:val="0000FF"/>
                  <w:u w:val="single"/>
                  <w:lang w:val="ru-RU"/>
                </w:rPr>
                <w:t>.</w:t>
              </w:r>
              <w:r w:rsidRPr="00D82E54">
                <w:rPr>
                  <w:rFonts w:ascii="Times New Roman" w:hAnsi="Times New Roman"/>
                  <w:color w:val="0000FF"/>
                  <w:u w:val="single"/>
                </w:rPr>
                <w:t>edu</w:t>
              </w:r>
              <w:r w:rsidRPr="00D82E54">
                <w:rPr>
                  <w:rFonts w:ascii="Times New Roman" w:hAnsi="Times New Roman"/>
                  <w:color w:val="0000FF"/>
                  <w:u w:val="single"/>
                  <w:lang w:val="ru-RU"/>
                </w:rPr>
                <w:t>.</w:t>
              </w:r>
              <w:r w:rsidRPr="00D82E54">
                <w:rPr>
                  <w:rFonts w:ascii="Times New Roman" w:hAnsi="Times New Roman"/>
                  <w:color w:val="0000FF"/>
                  <w:u w:val="single"/>
                </w:rPr>
                <w:t>ru</w:t>
              </w:r>
              <w:r w:rsidRPr="00D82E54">
                <w:rPr>
                  <w:rFonts w:ascii="Times New Roman" w:hAnsi="Times New Roman"/>
                  <w:color w:val="0000FF"/>
                  <w:u w:val="single"/>
                  <w:lang w:val="ru-RU"/>
                </w:rPr>
                <w:t>/</w:t>
              </w:r>
              <w:r w:rsidRPr="00D82E54">
                <w:rPr>
                  <w:rFonts w:ascii="Times New Roman" w:hAnsi="Times New Roman"/>
                  <w:color w:val="0000FF"/>
                  <w:u w:val="single"/>
                </w:rPr>
                <w:t>subject</w:t>
              </w:r>
              <w:r w:rsidRPr="00D82E54">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10</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Сравнение чисел, упорядочение чисел. Число и цифра 3</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19.09.23</w:t>
            </w:r>
          </w:p>
        </w:tc>
        <w:tc>
          <w:tcPr>
            <w:tcW w:w="3130" w:type="dxa"/>
            <w:tcMar>
              <w:top w:w="50" w:type="dxa"/>
              <w:left w:w="100" w:type="dxa"/>
            </w:tcMar>
          </w:tcPr>
          <w:p w:rsidR="008A2A3D" w:rsidRPr="00DC007D" w:rsidRDefault="008A2A3D" w:rsidP="008A2A3D">
            <w:pPr>
              <w:rPr>
                <w:lang w:val="ru-RU"/>
              </w:rPr>
            </w:pPr>
            <w:r w:rsidRPr="00D82E54">
              <w:rPr>
                <w:rFonts w:ascii="Times New Roman" w:hAnsi="Times New Roman"/>
                <w:color w:val="000000"/>
                <w:sz w:val="24"/>
                <w:lang w:val="ru-RU"/>
              </w:rPr>
              <w:t xml:space="preserve">Российская электронная школа </w:t>
            </w:r>
            <w:hyperlink r:id="rId63">
              <w:r w:rsidRPr="00D82E54">
                <w:rPr>
                  <w:rFonts w:ascii="Times New Roman" w:hAnsi="Times New Roman"/>
                  <w:color w:val="0000FF"/>
                  <w:u w:val="single"/>
                </w:rPr>
                <w:t>https</w:t>
              </w:r>
              <w:r w:rsidRPr="00D82E54">
                <w:rPr>
                  <w:rFonts w:ascii="Times New Roman" w:hAnsi="Times New Roman"/>
                  <w:color w:val="0000FF"/>
                  <w:u w:val="single"/>
                  <w:lang w:val="ru-RU"/>
                </w:rPr>
                <w:t>://</w:t>
              </w:r>
              <w:r w:rsidRPr="00D82E54">
                <w:rPr>
                  <w:rFonts w:ascii="Times New Roman" w:hAnsi="Times New Roman"/>
                  <w:color w:val="0000FF"/>
                  <w:u w:val="single"/>
                </w:rPr>
                <w:t>resh</w:t>
              </w:r>
              <w:r w:rsidRPr="00D82E54">
                <w:rPr>
                  <w:rFonts w:ascii="Times New Roman" w:hAnsi="Times New Roman"/>
                  <w:color w:val="0000FF"/>
                  <w:u w:val="single"/>
                  <w:lang w:val="ru-RU"/>
                </w:rPr>
                <w:t>.</w:t>
              </w:r>
              <w:r w:rsidRPr="00D82E54">
                <w:rPr>
                  <w:rFonts w:ascii="Times New Roman" w:hAnsi="Times New Roman"/>
                  <w:color w:val="0000FF"/>
                  <w:u w:val="single"/>
                </w:rPr>
                <w:t>edu</w:t>
              </w:r>
              <w:r w:rsidRPr="00D82E54">
                <w:rPr>
                  <w:rFonts w:ascii="Times New Roman" w:hAnsi="Times New Roman"/>
                  <w:color w:val="0000FF"/>
                  <w:u w:val="single"/>
                  <w:lang w:val="ru-RU"/>
                </w:rPr>
                <w:t>.</w:t>
              </w:r>
              <w:r w:rsidRPr="00D82E54">
                <w:rPr>
                  <w:rFonts w:ascii="Times New Roman" w:hAnsi="Times New Roman"/>
                  <w:color w:val="0000FF"/>
                  <w:u w:val="single"/>
                </w:rPr>
                <w:t>ru</w:t>
              </w:r>
              <w:r w:rsidRPr="00D82E54">
                <w:rPr>
                  <w:rFonts w:ascii="Times New Roman" w:hAnsi="Times New Roman"/>
                  <w:color w:val="0000FF"/>
                  <w:u w:val="single"/>
                  <w:lang w:val="ru-RU"/>
                </w:rPr>
                <w:t>/</w:t>
              </w:r>
              <w:r w:rsidRPr="00D82E54">
                <w:rPr>
                  <w:rFonts w:ascii="Times New Roman" w:hAnsi="Times New Roman"/>
                  <w:color w:val="0000FF"/>
                  <w:u w:val="single"/>
                </w:rPr>
                <w:t>subject</w:t>
              </w:r>
              <w:r w:rsidRPr="00D82E54">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11</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20.09.23</w:t>
            </w:r>
          </w:p>
        </w:tc>
        <w:tc>
          <w:tcPr>
            <w:tcW w:w="3130" w:type="dxa"/>
            <w:tcMar>
              <w:top w:w="50" w:type="dxa"/>
              <w:left w:w="100" w:type="dxa"/>
            </w:tcMar>
          </w:tcPr>
          <w:p w:rsidR="008A2A3D" w:rsidRPr="00DC007D" w:rsidRDefault="008A2A3D" w:rsidP="008A2A3D">
            <w:pPr>
              <w:rPr>
                <w:lang w:val="ru-RU"/>
              </w:rPr>
            </w:pPr>
            <w:r w:rsidRPr="00D82E54">
              <w:rPr>
                <w:rFonts w:ascii="Times New Roman" w:hAnsi="Times New Roman"/>
                <w:color w:val="000000"/>
                <w:sz w:val="24"/>
                <w:lang w:val="ru-RU"/>
              </w:rPr>
              <w:t xml:space="preserve">Российская электронная школа </w:t>
            </w:r>
            <w:hyperlink r:id="rId64">
              <w:r w:rsidRPr="00D82E54">
                <w:rPr>
                  <w:rFonts w:ascii="Times New Roman" w:hAnsi="Times New Roman"/>
                  <w:color w:val="0000FF"/>
                  <w:u w:val="single"/>
                </w:rPr>
                <w:t>https</w:t>
              </w:r>
              <w:r w:rsidRPr="00D82E54">
                <w:rPr>
                  <w:rFonts w:ascii="Times New Roman" w:hAnsi="Times New Roman"/>
                  <w:color w:val="0000FF"/>
                  <w:u w:val="single"/>
                  <w:lang w:val="ru-RU"/>
                </w:rPr>
                <w:t>://</w:t>
              </w:r>
              <w:r w:rsidRPr="00D82E54">
                <w:rPr>
                  <w:rFonts w:ascii="Times New Roman" w:hAnsi="Times New Roman"/>
                  <w:color w:val="0000FF"/>
                  <w:u w:val="single"/>
                </w:rPr>
                <w:t>resh</w:t>
              </w:r>
              <w:r w:rsidRPr="00D82E54">
                <w:rPr>
                  <w:rFonts w:ascii="Times New Roman" w:hAnsi="Times New Roman"/>
                  <w:color w:val="0000FF"/>
                  <w:u w:val="single"/>
                  <w:lang w:val="ru-RU"/>
                </w:rPr>
                <w:t>.</w:t>
              </w:r>
              <w:r w:rsidRPr="00D82E54">
                <w:rPr>
                  <w:rFonts w:ascii="Times New Roman" w:hAnsi="Times New Roman"/>
                  <w:color w:val="0000FF"/>
                  <w:u w:val="single"/>
                </w:rPr>
                <w:t>edu</w:t>
              </w:r>
              <w:r w:rsidRPr="00D82E54">
                <w:rPr>
                  <w:rFonts w:ascii="Times New Roman" w:hAnsi="Times New Roman"/>
                  <w:color w:val="0000FF"/>
                  <w:u w:val="single"/>
                  <w:lang w:val="ru-RU"/>
                </w:rPr>
                <w:t>.</w:t>
              </w:r>
              <w:r w:rsidRPr="00D82E54">
                <w:rPr>
                  <w:rFonts w:ascii="Times New Roman" w:hAnsi="Times New Roman"/>
                  <w:color w:val="0000FF"/>
                  <w:u w:val="single"/>
                </w:rPr>
                <w:t>ru</w:t>
              </w:r>
              <w:r w:rsidRPr="00D82E54">
                <w:rPr>
                  <w:rFonts w:ascii="Times New Roman" w:hAnsi="Times New Roman"/>
                  <w:color w:val="0000FF"/>
                  <w:u w:val="single"/>
                  <w:lang w:val="ru-RU"/>
                </w:rPr>
                <w:t>/</w:t>
              </w:r>
              <w:r w:rsidRPr="00D82E54">
                <w:rPr>
                  <w:rFonts w:ascii="Times New Roman" w:hAnsi="Times New Roman"/>
                  <w:color w:val="0000FF"/>
                  <w:u w:val="single"/>
                </w:rPr>
                <w:t>subject</w:t>
              </w:r>
              <w:r w:rsidRPr="00D82E54">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12</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21.09.23</w:t>
            </w:r>
          </w:p>
        </w:tc>
        <w:tc>
          <w:tcPr>
            <w:tcW w:w="3130" w:type="dxa"/>
            <w:tcMar>
              <w:top w:w="50" w:type="dxa"/>
              <w:left w:w="100" w:type="dxa"/>
            </w:tcMar>
          </w:tcPr>
          <w:p w:rsidR="008A2A3D" w:rsidRPr="00DC007D" w:rsidRDefault="008A2A3D" w:rsidP="008A2A3D">
            <w:pPr>
              <w:rPr>
                <w:lang w:val="ru-RU"/>
              </w:rPr>
            </w:pPr>
            <w:r w:rsidRPr="00D82E54">
              <w:rPr>
                <w:rFonts w:ascii="Times New Roman" w:hAnsi="Times New Roman"/>
                <w:color w:val="000000"/>
                <w:sz w:val="24"/>
                <w:lang w:val="ru-RU"/>
              </w:rPr>
              <w:t xml:space="preserve">Российская электронная школа </w:t>
            </w:r>
            <w:hyperlink r:id="rId65">
              <w:r w:rsidRPr="00D82E54">
                <w:rPr>
                  <w:rFonts w:ascii="Times New Roman" w:hAnsi="Times New Roman"/>
                  <w:color w:val="0000FF"/>
                  <w:u w:val="single"/>
                </w:rPr>
                <w:t>https</w:t>
              </w:r>
              <w:r w:rsidRPr="00D82E54">
                <w:rPr>
                  <w:rFonts w:ascii="Times New Roman" w:hAnsi="Times New Roman"/>
                  <w:color w:val="0000FF"/>
                  <w:u w:val="single"/>
                  <w:lang w:val="ru-RU"/>
                </w:rPr>
                <w:t>://</w:t>
              </w:r>
              <w:r w:rsidRPr="00D82E54">
                <w:rPr>
                  <w:rFonts w:ascii="Times New Roman" w:hAnsi="Times New Roman"/>
                  <w:color w:val="0000FF"/>
                  <w:u w:val="single"/>
                </w:rPr>
                <w:t>resh</w:t>
              </w:r>
              <w:r w:rsidRPr="00D82E54">
                <w:rPr>
                  <w:rFonts w:ascii="Times New Roman" w:hAnsi="Times New Roman"/>
                  <w:color w:val="0000FF"/>
                  <w:u w:val="single"/>
                  <w:lang w:val="ru-RU"/>
                </w:rPr>
                <w:t>.</w:t>
              </w:r>
              <w:r w:rsidRPr="00D82E54">
                <w:rPr>
                  <w:rFonts w:ascii="Times New Roman" w:hAnsi="Times New Roman"/>
                  <w:color w:val="0000FF"/>
                  <w:u w:val="single"/>
                </w:rPr>
                <w:t>edu</w:t>
              </w:r>
              <w:r w:rsidRPr="00D82E54">
                <w:rPr>
                  <w:rFonts w:ascii="Times New Roman" w:hAnsi="Times New Roman"/>
                  <w:color w:val="0000FF"/>
                  <w:u w:val="single"/>
                  <w:lang w:val="ru-RU"/>
                </w:rPr>
                <w:t>.</w:t>
              </w:r>
              <w:r w:rsidRPr="00D82E54">
                <w:rPr>
                  <w:rFonts w:ascii="Times New Roman" w:hAnsi="Times New Roman"/>
                  <w:color w:val="0000FF"/>
                  <w:u w:val="single"/>
                </w:rPr>
                <w:t>ru</w:t>
              </w:r>
              <w:r w:rsidRPr="00D82E54">
                <w:rPr>
                  <w:rFonts w:ascii="Times New Roman" w:hAnsi="Times New Roman"/>
                  <w:color w:val="0000FF"/>
                  <w:u w:val="single"/>
                  <w:lang w:val="ru-RU"/>
                </w:rPr>
                <w:t>/</w:t>
              </w:r>
              <w:r w:rsidRPr="00D82E54">
                <w:rPr>
                  <w:rFonts w:ascii="Times New Roman" w:hAnsi="Times New Roman"/>
                  <w:color w:val="0000FF"/>
                  <w:u w:val="single"/>
                </w:rPr>
                <w:t>subject</w:t>
              </w:r>
              <w:r w:rsidRPr="00D82E54">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13</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25.09.23</w:t>
            </w:r>
          </w:p>
        </w:tc>
        <w:tc>
          <w:tcPr>
            <w:tcW w:w="3130" w:type="dxa"/>
            <w:tcMar>
              <w:top w:w="50" w:type="dxa"/>
              <w:left w:w="100" w:type="dxa"/>
            </w:tcMar>
          </w:tcPr>
          <w:p w:rsidR="008A2A3D" w:rsidRPr="00DC007D" w:rsidRDefault="008A2A3D" w:rsidP="008A2A3D">
            <w:pPr>
              <w:rPr>
                <w:lang w:val="ru-RU"/>
              </w:rPr>
            </w:pPr>
            <w:r w:rsidRPr="00D82E54">
              <w:rPr>
                <w:rFonts w:ascii="Times New Roman" w:hAnsi="Times New Roman"/>
                <w:color w:val="000000"/>
                <w:sz w:val="24"/>
                <w:lang w:val="ru-RU"/>
              </w:rPr>
              <w:t xml:space="preserve">Российская электронная школа </w:t>
            </w:r>
            <w:hyperlink r:id="rId66">
              <w:r w:rsidRPr="00D82E54">
                <w:rPr>
                  <w:rFonts w:ascii="Times New Roman" w:hAnsi="Times New Roman"/>
                  <w:color w:val="0000FF"/>
                  <w:u w:val="single"/>
                </w:rPr>
                <w:t>https</w:t>
              </w:r>
              <w:r w:rsidRPr="00D82E54">
                <w:rPr>
                  <w:rFonts w:ascii="Times New Roman" w:hAnsi="Times New Roman"/>
                  <w:color w:val="0000FF"/>
                  <w:u w:val="single"/>
                  <w:lang w:val="ru-RU"/>
                </w:rPr>
                <w:t>://</w:t>
              </w:r>
              <w:r w:rsidRPr="00D82E54">
                <w:rPr>
                  <w:rFonts w:ascii="Times New Roman" w:hAnsi="Times New Roman"/>
                  <w:color w:val="0000FF"/>
                  <w:u w:val="single"/>
                </w:rPr>
                <w:t>resh</w:t>
              </w:r>
              <w:r w:rsidRPr="00D82E54">
                <w:rPr>
                  <w:rFonts w:ascii="Times New Roman" w:hAnsi="Times New Roman"/>
                  <w:color w:val="0000FF"/>
                  <w:u w:val="single"/>
                  <w:lang w:val="ru-RU"/>
                </w:rPr>
                <w:t>.</w:t>
              </w:r>
              <w:r w:rsidRPr="00D82E54">
                <w:rPr>
                  <w:rFonts w:ascii="Times New Roman" w:hAnsi="Times New Roman"/>
                  <w:color w:val="0000FF"/>
                  <w:u w:val="single"/>
                </w:rPr>
                <w:t>edu</w:t>
              </w:r>
              <w:r w:rsidRPr="00D82E54">
                <w:rPr>
                  <w:rFonts w:ascii="Times New Roman" w:hAnsi="Times New Roman"/>
                  <w:color w:val="0000FF"/>
                  <w:u w:val="single"/>
                  <w:lang w:val="ru-RU"/>
                </w:rPr>
                <w:t>.</w:t>
              </w:r>
              <w:r w:rsidRPr="00D82E54">
                <w:rPr>
                  <w:rFonts w:ascii="Times New Roman" w:hAnsi="Times New Roman"/>
                  <w:color w:val="0000FF"/>
                  <w:u w:val="single"/>
                </w:rPr>
                <w:t>ru</w:t>
              </w:r>
              <w:r w:rsidRPr="00D82E54">
                <w:rPr>
                  <w:rFonts w:ascii="Times New Roman" w:hAnsi="Times New Roman"/>
                  <w:color w:val="0000FF"/>
                  <w:u w:val="single"/>
                  <w:lang w:val="ru-RU"/>
                </w:rPr>
                <w:t>/</w:t>
              </w:r>
              <w:r w:rsidRPr="00D82E54">
                <w:rPr>
                  <w:rFonts w:ascii="Times New Roman" w:hAnsi="Times New Roman"/>
                  <w:color w:val="0000FF"/>
                  <w:u w:val="single"/>
                </w:rPr>
                <w:t>subject</w:t>
              </w:r>
              <w:r w:rsidRPr="00D82E54">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14</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Длина. Сравнение по длине: длиннее, короче, одинаковые по длине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26.09.23</w:t>
            </w:r>
          </w:p>
        </w:tc>
        <w:tc>
          <w:tcPr>
            <w:tcW w:w="3130" w:type="dxa"/>
            <w:tcMar>
              <w:top w:w="50" w:type="dxa"/>
              <w:left w:w="100" w:type="dxa"/>
            </w:tcMar>
          </w:tcPr>
          <w:p w:rsidR="008A2A3D" w:rsidRPr="00DC007D" w:rsidRDefault="008A2A3D" w:rsidP="008A2A3D">
            <w:pPr>
              <w:rPr>
                <w:lang w:val="ru-RU"/>
              </w:rPr>
            </w:pPr>
            <w:r w:rsidRPr="00D82E54">
              <w:rPr>
                <w:rFonts w:ascii="Times New Roman" w:hAnsi="Times New Roman"/>
                <w:color w:val="000000"/>
                <w:sz w:val="24"/>
                <w:lang w:val="ru-RU"/>
              </w:rPr>
              <w:t xml:space="preserve">Российская электронная школа </w:t>
            </w:r>
            <w:hyperlink r:id="rId67">
              <w:r w:rsidRPr="00D82E54">
                <w:rPr>
                  <w:rFonts w:ascii="Times New Roman" w:hAnsi="Times New Roman"/>
                  <w:color w:val="0000FF"/>
                  <w:u w:val="single"/>
                </w:rPr>
                <w:t>https</w:t>
              </w:r>
              <w:r w:rsidRPr="00D82E54">
                <w:rPr>
                  <w:rFonts w:ascii="Times New Roman" w:hAnsi="Times New Roman"/>
                  <w:color w:val="0000FF"/>
                  <w:u w:val="single"/>
                  <w:lang w:val="ru-RU"/>
                </w:rPr>
                <w:t>://</w:t>
              </w:r>
              <w:r w:rsidRPr="00D82E54">
                <w:rPr>
                  <w:rFonts w:ascii="Times New Roman" w:hAnsi="Times New Roman"/>
                  <w:color w:val="0000FF"/>
                  <w:u w:val="single"/>
                </w:rPr>
                <w:t>resh</w:t>
              </w:r>
              <w:r w:rsidRPr="00D82E54">
                <w:rPr>
                  <w:rFonts w:ascii="Times New Roman" w:hAnsi="Times New Roman"/>
                  <w:color w:val="0000FF"/>
                  <w:u w:val="single"/>
                  <w:lang w:val="ru-RU"/>
                </w:rPr>
                <w:t>.</w:t>
              </w:r>
              <w:r w:rsidRPr="00D82E54">
                <w:rPr>
                  <w:rFonts w:ascii="Times New Roman" w:hAnsi="Times New Roman"/>
                  <w:color w:val="0000FF"/>
                  <w:u w:val="single"/>
                </w:rPr>
                <w:t>edu</w:t>
              </w:r>
              <w:r w:rsidRPr="00D82E54">
                <w:rPr>
                  <w:rFonts w:ascii="Times New Roman" w:hAnsi="Times New Roman"/>
                  <w:color w:val="0000FF"/>
                  <w:u w:val="single"/>
                  <w:lang w:val="ru-RU"/>
                </w:rPr>
                <w:t>.</w:t>
              </w:r>
              <w:r w:rsidRPr="00D82E54">
                <w:rPr>
                  <w:rFonts w:ascii="Times New Roman" w:hAnsi="Times New Roman"/>
                  <w:color w:val="0000FF"/>
                  <w:u w:val="single"/>
                </w:rPr>
                <w:t>ru</w:t>
              </w:r>
              <w:r w:rsidRPr="00D82E54">
                <w:rPr>
                  <w:rFonts w:ascii="Times New Roman" w:hAnsi="Times New Roman"/>
                  <w:color w:val="0000FF"/>
                  <w:u w:val="single"/>
                  <w:lang w:val="ru-RU"/>
                </w:rPr>
                <w:t>/</w:t>
              </w:r>
              <w:r w:rsidRPr="00D82E54">
                <w:rPr>
                  <w:rFonts w:ascii="Times New Roman" w:hAnsi="Times New Roman"/>
                  <w:color w:val="0000FF"/>
                  <w:u w:val="single"/>
                </w:rPr>
                <w:t>subject</w:t>
              </w:r>
              <w:r w:rsidRPr="00D82E54">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15</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27.09.23</w:t>
            </w:r>
          </w:p>
        </w:tc>
        <w:tc>
          <w:tcPr>
            <w:tcW w:w="3130" w:type="dxa"/>
            <w:tcMar>
              <w:top w:w="50" w:type="dxa"/>
              <w:left w:w="100" w:type="dxa"/>
            </w:tcMar>
          </w:tcPr>
          <w:p w:rsidR="008A2A3D" w:rsidRPr="00DC007D" w:rsidRDefault="008A2A3D" w:rsidP="008A2A3D">
            <w:pPr>
              <w:rPr>
                <w:lang w:val="ru-RU"/>
              </w:rPr>
            </w:pPr>
            <w:r w:rsidRPr="00147027">
              <w:rPr>
                <w:rFonts w:ascii="Times New Roman" w:hAnsi="Times New Roman"/>
                <w:color w:val="000000"/>
                <w:sz w:val="24"/>
                <w:lang w:val="ru-RU"/>
              </w:rPr>
              <w:t xml:space="preserve">Российская электронная школа </w:t>
            </w:r>
            <w:hyperlink r:id="rId68">
              <w:r w:rsidRPr="00147027">
                <w:rPr>
                  <w:rFonts w:ascii="Times New Roman" w:hAnsi="Times New Roman"/>
                  <w:color w:val="0000FF"/>
                  <w:u w:val="single"/>
                </w:rPr>
                <w:t>https</w:t>
              </w:r>
              <w:r w:rsidRPr="00147027">
                <w:rPr>
                  <w:rFonts w:ascii="Times New Roman" w:hAnsi="Times New Roman"/>
                  <w:color w:val="0000FF"/>
                  <w:u w:val="single"/>
                  <w:lang w:val="ru-RU"/>
                </w:rPr>
                <w:t>://</w:t>
              </w:r>
              <w:r w:rsidRPr="00147027">
                <w:rPr>
                  <w:rFonts w:ascii="Times New Roman" w:hAnsi="Times New Roman"/>
                  <w:color w:val="0000FF"/>
                  <w:u w:val="single"/>
                </w:rPr>
                <w:t>resh</w:t>
              </w:r>
              <w:r w:rsidRPr="00147027">
                <w:rPr>
                  <w:rFonts w:ascii="Times New Roman" w:hAnsi="Times New Roman"/>
                  <w:color w:val="0000FF"/>
                  <w:u w:val="single"/>
                  <w:lang w:val="ru-RU"/>
                </w:rPr>
                <w:t>.</w:t>
              </w:r>
              <w:r w:rsidRPr="00147027">
                <w:rPr>
                  <w:rFonts w:ascii="Times New Roman" w:hAnsi="Times New Roman"/>
                  <w:color w:val="0000FF"/>
                  <w:u w:val="single"/>
                </w:rPr>
                <w:t>edu</w:t>
              </w:r>
              <w:r w:rsidRPr="00147027">
                <w:rPr>
                  <w:rFonts w:ascii="Times New Roman" w:hAnsi="Times New Roman"/>
                  <w:color w:val="0000FF"/>
                  <w:u w:val="single"/>
                  <w:lang w:val="ru-RU"/>
                </w:rPr>
                <w:t>.</w:t>
              </w:r>
              <w:r w:rsidRPr="00147027">
                <w:rPr>
                  <w:rFonts w:ascii="Times New Roman" w:hAnsi="Times New Roman"/>
                  <w:color w:val="0000FF"/>
                  <w:u w:val="single"/>
                </w:rPr>
                <w:t>ru</w:t>
              </w:r>
              <w:r w:rsidRPr="00147027">
                <w:rPr>
                  <w:rFonts w:ascii="Times New Roman" w:hAnsi="Times New Roman"/>
                  <w:color w:val="0000FF"/>
                  <w:u w:val="single"/>
                  <w:lang w:val="ru-RU"/>
                </w:rPr>
                <w:t>/</w:t>
              </w:r>
              <w:r w:rsidRPr="00147027">
                <w:rPr>
                  <w:rFonts w:ascii="Times New Roman" w:hAnsi="Times New Roman"/>
                  <w:color w:val="0000FF"/>
                  <w:u w:val="single"/>
                </w:rPr>
                <w:t>subject</w:t>
              </w:r>
              <w:r w:rsidRPr="00147027">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16</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Конструирование целого из частей (чисел, геометрических фигур)</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28.09.23</w:t>
            </w:r>
          </w:p>
        </w:tc>
        <w:tc>
          <w:tcPr>
            <w:tcW w:w="3130" w:type="dxa"/>
            <w:tcMar>
              <w:top w:w="50" w:type="dxa"/>
              <w:left w:w="100" w:type="dxa"/>
            </w:tcMar>
          </w:tcPr>
          <w:p w:rsidR="008A2A3D" w:rsidRPr="00DC007D" w:rsidRDefault="008A2A3D" w:rsidP="008A2A3D">
            <w:pPr>
              <w:rPr>
                <w:lang w:val="ru-RU"/>
              </w:rPr>
            </w:pPr>
            <w:r w:rsidRPr="00147027">
              <w:rPr>
                <w:rFonts w:ascii="Times New Roman" w:hAnsi="Times New Roman"/>
                <w:color w:val="000000"/>
                <w:sz w:val="24"/>
                <w:lang w:val="ru-RU"/>
              </w:rPr>
              <w:t xml:space="preserve">Российская электронная школа </w:t>
            </w:r>
            <w:hyperlink r:id="rId69">
              <w:r w:rsidRPr="00147027">
                <w:rPr>
                  <w:rFonts w:ascii="Times New Roman" w:hAnsi="Times New Roman"/>
                  <w:color w:val="0000FF"/>
                  <w:u w:val="single"/>
                </w:rPr>
                <w:t>https</w:t>
              </w:r>
              <w:r w:rsidRPr="00147027">
                <w:rPr>
                  <w:rFonts w:ascii="Times New Roman" w:hAnsi="Times New Roman"/>
                  <w:color w:val="0000FF"/>
                  <w:u w:val="single"/>
                  <w:lang w:val="ru-RU"/>
                </w:rPr>
                <w:t>://</w:t>
              </w:r>
              <w:r w:rsidRPr="00147027">
                <w:rPr>
                  <w:rFonts w:ascii="Times New Roman" w:hAnsi="Times New Roman"/>
                  <w:color w:val="0000FF"/>
                  <w:u w:val="single"/>
                </w:rPr>
                <w:t>resh</w:t>
              </w:r>
              <w:r w:rsidRPr="00147027">
                <w:rPr>
                  <w:rFonts w:ascii="Times New Roman" w:hAnsi="Times New Roman"/>
                  <w:color w:val="0000FF"/>
                  <w:u w:val="single"/>
                  <w:lang w:val="ru-RU"/>
                </w:rPr>
                <w:t>.</w:t>
              </w:r>
              <w:r w:rsidRPr="00147027">
                <w:rPr>
                  <w:rFonts w:ascii="Times New Roman" w:hAnsi="Times New Roman"/>
                  <w:color w:val="0000FF"/>
                  <w:u w:val="single"/>
                </w:rPr>
                <w:t>edu</w:t>
              </w:r>
              <w:r w:rsidRPr="00147027">
                <w:rPr>
                  <w:rFonts w:ascii="Times New Roman" w:hAnsi="Times New Roman"/>
                  <w:color w:val="0000FF"/>
                  <w:u w:val="single"/>
                  <w:lang w:val="ru-RU"/>
                </w:rPr>
                <w:t>.</w:t>
              </w:r>
              <w:r w:rsidRPr="00147027">
                <w:rPr>
                  <w:rFonts w:ascii="Times New Roman" w:hAnsi="Times New Roman"/>
                  <w:color w:val="0000FF"/>
                  <w:u w:val="single"/>
                </w:rPr>
                <w:t>ru</w:t>
              </w:r>
              <w:r w:rsidRPr="00147027">
                <w:rPr>
                  <w:rFonts w:ascii="Times New Roman" w:hAnsi="Times New Roman"/>
                  <w:color w:val="0000FF"/>
                  <w:u w:val="single"/>
                  <w:lang w:val="ru-RU"/>
                </w:rPr>
                <w:t>/</w:t>
              </w:r>
              <w:r w:rsidRPr="00147027">
                <w:rPr>
                  <w:rFonts w:ascii="Times New Roman" w:hAnsi="Times New Roman"/>
                  <w:color w:val="0000FF"/>
                  <w:u w:val="single"/>
                </w:rPr>
                <w:t>subject</w:t>
              </w:r>
              <w:r w:rsidRPr="00147027">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17</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Чтение таблицы (содержащей не более четырёх данных)</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2.10.23</w:t>
            </w:r>
          </w:p>
        </w:tc>
        <w:tc>
          <w:tcPr>
            <w:tcW w:w="3130" w:type="dxa"/>
            <w:tcMar>
              <w:top w:w="50" w:type="dxa"/>
              <w:left w:w="100" w:type="dxa"/>
            </w:tcMar>
          </w:tcPr>
          <w:p w:rsidR="008A2A3D" w:rsidRPr="00DC007D" w:rsidRDefault="008A2A3D" w:rsidP="008A2A3D">
            <w:pPr>
              <w:rPr>
                <w:lang w:val="ru-RU"/>
              </w:rPr>
            </w:pPr>
            <w:r w:rsidRPr="00147027">
              <w:rPr>
                <w:rFonts w:ascii="Times New Roman" w:hAnsi="Times New Roman"/>
                <w:color w:val="000000"/>
                <w:sz w:val="24"/>
                <w:lang w:val="ru-RU"/>
              </w:rPr>
              <w:t xml:space="preserve">Российская электронная школа </w:t>
            </w:r>
            <w:hyperlink r:id="rId70">
              <w:r w:rsidRPr="00147027">
                <w:rPr>
                  <w:rFonts w:ascii="Times New Roman" w:hAnsi="Times New Roman"/>
                  <w:color w:val="0000FF"/>
                  <w:u w:val="single"/>
                </w:rPr>
                <w:t>https</w:t>
              </w:r>
              <w:r w:rsidRPr="00147027">
                <w:rPr>
                  <w:rFonts w:ascii="Times New Roman" w:hAnsi="Times New Roman"/>
                  <w:color w:val="0000FF"/>
                  <w:u w:val="single"/>
                  <w:lang w:val="ru-RU"/>
                </w:rPr>
                <w:t>://</w:t>
              </w:r>
              <w:r w:rsidRPr="00147027">
                <w:rPr>
                  <w:rFonts w:ascii="Times New Roman" w:hAnsi="Times New Roman"/>
                  <w:color w:val="0000FF"/>
                  <w:u w:val="single"/>
                </w:rPr>
                <w:t>resh</w:t>
              </w:r>
              <w:r w:rsidRPr="00147027">
                <w:rPr>
                  <w:rFonts w:ascii="Times New Roman" w:hAnsi="Times New Roman"/>
                  <w:color w:val="0000FF"/>
                  <w:u w:val="single"/>
                  <w:lang w:val="ru-RU"/>
                </w:rPr>
                <w:t>.</w:t>
              </w:r>
              <w:r w:rsidRPr="00147027">
                <w:rPr>
                  <w:rFonts w:ascii="Times New Roman" w:hAnsi="Times New Roman"/>
                  <w:color w:val="0000FF"/>
                  <w:u w:val="single"/>
                </w:rPr>
                <w:t>edu</w:t>
              </w:r>
              <w:r w:rsidRPr="00147027">
                <w:rPr>
                  <w:rFonts w:ascii="Times New Roman" w:hAnsi="Times New Roman"/>
                  <w:color w:val="0000FF"/>
                  <w:u w:val="single"/>
                  <w:lang w:val="ru-RU"/>
                </w:rPr>
                <w:t>.</w:t>
              </w:r>
              <w:r w:rsidRPr="00147027">
                <w:rPr>
                  <w:rFonts w:ascii="Times New Roman" w:hAnsi="Times New Roman"/>
                  <w:color w:val="0000FF"/>
                  <w:u w:val="single"/>
                </w:rPr>
                <w:t>ru</w:t>
              </w:r>
              <w:r w:rsidRPr="00147027">
                <w:rPr>
                  <w:rFonts w:ascii="Times New Roman" w:hAnsi="Times New Roman"/>
                  <w:color w:val="0000FF"/>
                  <w:u w:val="single"/>
                  <w:lang w:val="ru-RU"/>
                </w:rPr>
                <w:t>/</w:t>
              </w:r>
              <w:r w:rsidRPr="00147027">
                <w:rPr>
                  <w:rFonts w:ascii="Times New Roman" w:hAnsi="Times New Roman"/>
                  <w:color w:val="0000FF"/>
                  <w:u w:val="single"/>
                </w:rPr>
                <w:t>subject</w:t>
              </w:r>
              <w:r w:rsidRPr="00147027">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18</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Распознавание геометрических фигур: точка, отрезок и др. </w:t>
            </w:r>
            <w:r w:rsidRPr="008502DF">
              <w:rPr>
                <w:rFonts w:ascii="Times New Roman" w:hAnsi="Times New Roman"/>
                <w:color w:val="000000"/>
                <w:sz w:val="24"/>
                <w:lang w:val="ru-RU"/>
              </w:rPr>
              <w:t xml:space="preserve">Точка. </w:t>
            </w:r>
            <w:r w:rsidRPr="00DC007D">
              <w:rPr>
                <w:rFonts w:ascii="Times New Roman" w:hAnsi="Times New Roman"/>
                <w:color w:val="000000"/>
                <w:sz w:val="24"/>
                <w:lang w:val="ru-RU"/>
              </w:rPr>
              <w:t xml:space="preserve">Кривая линия. Прямая линия. Отрезок. </w:t>
            </w:r>
            <w:r>
              <w:rPr>
                <w:rFonts w:ascii="Times New Roman" w:hAnsi="Times New Roman"/>
                <w:color w:val="000000"/>
                <w:sz w:val="24"/>
              </w:rPr>
              <w:t>Луч</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3.10.23</w:t>
            </w:r>
          </w:p>
        </w:tc>
        <w:tc>
          <w:tcPr>
            <w:tcW w:w="3130" w:type="dxa"/>
            <w:tcMar>
              <w:top w:w="50" w:type="dxa"/>
              <w:left w:w="100" w:type="dxa"/>
            </w:tcMar>
          </w:tcPr>
          <w:p w:rsidR="008A2A3D" w:rsidRPr="00DC007D" w:rsidRDefault="008A2A3D" w:rsidP="008A2A3D">
            <w:pPr>
              <w:rPr>
                <w:lang w:val="ru-RU"/>
              </w:rPr>
            </w:pPr>
            <w:r w:rsidRPr="00147027">
              <w:rPr>
                <w:rFonts w:ascii="Times New Roman" w:hAnsi="Times New Roman"/>
                <w:color w:val="000000"/>
                <w:sz w:val="24"/>
                <w:lang w:val="ru-RU"/>
              </w:rPr>
              <w:t xml:space="preserve">Российская электронная школа </w:t>
            </w:r>
            <w:hyperlink r:id="rId71">
              <w:r w:rsidRPr="00147027">
                <w:rPr>
                  <w:rFonts w:ascii="Times New Roman" w:hAnsi="Times New Roman"/>
                  <w:color w:val="0000FF"/>
                  <w:u w:val="single"/>
                </w:rPr>
                <w:t>https</w:t>
              </w:r>
              <w:r w:rsidRPr="00147027">
                <w:rPr>
                  <w:rFonts w:ascii="Times New Roman" w:hAnsi="Times New Roman"/>
                  <w:color w:val="0000FF"/>
                  <w:u w:val="single"/>
                  <w:lang w:val="ru-RU"/>
                </w:rPr>
                <w:t>://</w:t>
              </w:r>
              <w:r w:rsidRPr="00147027">
                <w:rPr>
                  <w:rFonts w:ascii="Times New Roman" w:hAnsi="Times New Roman"/>
                  <w:color w:val="0000FF"/>
                  <w:u w:val="single"/>
                </w:rPr>
                <w:t>resh</w:t>
              </w:r>
              <w:r w:rsidRPr="00147027">
                <w:rPr>
                  <w:rFonts w:ascii="Times New Roman" w:hAnsi="Times New Roman"/>
                  <w:color w:val="0000FF"/>
                  <w:u w:val="single"/>
                  <w:lang w:val="ru-RU"/>
                </w:rPr>
                <w:t>.</w:t>
              </w:r>
              <w:r w:rsidRPr="00147027">
                <w:rPr>
                  <w:rFonts w:ascii="Times New Roman" w:hAnsi="Times New Roman"/>
                  <w:color w:val="0000FF"/>
                  <w:u w:val="single"/>
                </w:rPr>
                <w:t>edu</w:t>
              </w:r>
              <w:r w:rsidRPr="00147027">
                <w:rPr>
                  <w:rFonts w:ascii="Times New Roman" w:hAnsi="Times New Roman"/>
                  <w:color w:val="0000FF"/>
                  <w:u w:val="single"/>
                  <w:lang w:val="ru-RU"/>
                </w:rPr>
                <w:t>.</w:t>
              </w:r>
              <w:r w:rsidRPr="00147027">
                <w:rPr>
                  <w:rFonts w:ascii="Times New Roman" w:hAnsi="Times New Roman"/>
                  <w:color w:val="0000FF"/>
                  <w:u w:val="single"/>
                </w:rPr>
                <w:t>ru</w:t>
              </w:r>
              <w:r w:rsidRPr="00147027">
                <w:rPr>
                  <w:rFonts w:ascii="Times New Roman" w:hAnsi="Times New Roman"/>
                  <w:color w:val="0000FF"/>
                  <w:u w:val="single"/>
                  <w:lang w:val="ru-RU"/>
                </w:rPr>
                <w:t>/</w:t>
              </w:r>
              <w:r w:rsidRPr="00147027">
                <w:rPr>
                  <w:rFonts w:ascii="Times New Roman" w:hAnsi="Times New Roman"/>
                  <w:color w:val="0000FF"/>
                  <w:u w:val="single"/>
                </w:rPr>
                <w:t>subject</w:t>
              </w:r>
              <w:r w:rsidRPr="00147027">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19</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Изображение геометрических фигур с помощью линейки на листе в клетку</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4.10.23</w:t>
            </w:r>
          </w:p>
        </w:tc>
        <w:tc>
          <w:tcPr>
            <w:tcW w:w="3130" w:type="dxa"/>
            <w:tcMar>
              <w:top w:w="50" w:type="dxa"/>
              <w:left w:w="100" w:type="dxa"/>
            </w:tcMar>
          </w:tcPr>
          <w:p w:rsidR="008A2A3D" w:rsidRPr="00DC007D" w:rsidRDefault="008A2A3D" w:rsidP="008A2A3D">
            <w:pPr>
              <w:rPr>
                <w:lang w:val="ru-RU"/>
              </w:rPr>
            </w:pPr>
            <w:r w:rsidRPr="00147027">
              <w:rPr>
                <w:rFonts w:ascii="Times New Roman" w:hAnsi="Times New Roman"/>
                <w:color w:val="000000"/>
                <w:sz w:val="24"/>
                <w:lang w:val="ru-RU"/>
              </w:rPr>
              <w:t xml:space="preserve">Российская электронная школа </w:t>
            </w:r>
            <w:hyperlink r:id="rId72">
              <w:r w:rsidRPr="00147027">
                <w:rPr>
                  <w:rFonts w:ascii="Times New Roman" w:hAnsi="Times New Roman"/>
                  <w:color w:val="0000FF"/>
                  <w:u w:val="single"/>
                </w:rPr>
                <w:t>https</w:t>
              </w:r>
              <w:r w:rsidRPr="00147027">
                <w:rPr>
                  <w:rFonts w:ascii="Times New Roman" w:hAnsi="Times New Roman"/>
                  <w:color w:val="0000FF"/>
                  <w:u w:val="single"/>
                  <w:lang w:val="ru-RU"/>
                </w:rPr>
                <w:t>://</w:t>
              </w:r>
              <w:r w:rsidRPr="00147027">
                <w:rPr>
                  <w:rFonts w:ascii="Times New Roman" w:hAnsi="Times New Roman"/>
                  <w:color w:val="0000FF"/>
                  <w:u w:val="single"/>
                </w:rPr>
                <w:t>resh</w:t>
              </w:r>
              <w:r w:rsidRPr="00147027">
                <w:rPr>
                  <w:rFonts w:ascii="Times New Roman" w:hAnsi="Times New Roman"/>
                  <w:color w:val="0000FF"/>
                  <w:u w:val="single"/>
                  <w:lang w:val="ru-RU"/>
                </w:rPr>
                <w:t>.</w:t>
              </w:r>
              <w:r w:rsidRPr="00147027">
                <w:rPr>
                  <w:rFonts w:ascii="Times New Roman" w:hAnsi="Times New Roman"/>
                  <w:color w:val="0000FF"/>
                  <w:u w:val="single"/>
                </w:rPr>
                <w:t>edu</w:t>
              </w:r>
              <w:r w:rsidRPr="00147027">
                <w:rPr>
                  <w:rFonts w:ascii="Times New Roman" w:hAnsi="Times New Roman"/>
                  <w:color w:val="0000FF"/>
                  <w:u w:val="single"/>
                  <w:lang w:val="ru-RU"/>
                </w:rPr>
                <w:t>.</w:t>
              </w:r>
              <w:r w:rsidRPr="00147027">
                <w:rPr>
                  <w:rFonts w:ascii="Times New Roman" w:hAnsi="Times New Roman"/>
                  <w:color w:val="0000FF"/>
                  <w:u w:val="single"/>
                </w:rPr>
                <w:t>ru</w:t>
              </w:r>
              <w:r w:rsidRPr="00147027">
                <w:rPr>
                  <w:rFonts w:ascii="Times New Roman" w:hAnsi="Times New Roman"/>
                  <w:color w:val="0000FF"/>
                  <w:u w:val="single"/>
                  <w:lang w:val="ru-RU"/>
                </w:rPr>
                <w:t>/</w:t>
              </w:r>
              <w:r w:rsidRPr="00147027">
                <w:rPr>
                  <w:rFonts w:ascii="Times New Roman" w:hAnsi="Times New Roman"/>
                  <w:color w:val="0000FF"/>
                  <w:u w:val="single"/>
                </w:rPr>
                <w:t>subject</w:t>
              </w:r>
              <w:r w:rsidRPr="00147027">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20</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 xml:space="preserve">Сбор данных об объекте по </w:t>
            </w:r>
            <w:r w:rsidRPr="00DC007D">
              <w:rPr>
                <w:rFonts w:ascii="Times New Roman" w:hAnsi="Times New Roman"/>
                <w:color w:val="000000"/>
                <w:sz w:val="24"/>
                <w:lang w:val="ru-RU"/>
              </w:rPr>
              <w:lastRenderedPageBreak/>
              <w:t>образцу; выбор объекта по описанию</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5.10.23</w:t>
            </w:r>
          </w:p>
        </w:tc>
        <w:tc>
          <w:tcPr>
            <w:tcW w:w="3130" w:type="dxa"/>
            <w:tcMar>
              <w:top w:w="50" w:type="dxa"/>
              <w:left w:w="100" w:type="dxa"/>
            </w:tcMar>
          </w:tcPr>
          <w:p w:rsidR="008A2A3D" w:rsidRPr="00DC007D" w:rsidRDefault="008A2A3D" w:rsidP="008A2A3D">
            <w:pPr>
              <w:rPr>
                <w:lang w:val="ru-RU"/>
              </w:rPr>
            </w:pPr>
            <w:r w:rsidRPr="00147027">
              <w:rPr>
                <w:rFonts w:ascii="Times New Roman" w:hAnsi="Times New Roman"/>
                <w:color w:val="000000"/>
                <w:sz w:val="24"/>
                <w:lang w:val="ru-RU"/>
              </w:rPr>
              <w:t xml:space="preserve">Российская электронная </w:t>
            </w:r>
            <w:r w:rsidRPr="00147027">
              <w:rPr>
                <w:rFonts w:ascii="Times New Roman" w:hAnsi="Times New Roman"/>
                <w:color w:val="000000"/>
                <w:sz w:val="24"/>
                <w:lang w:val="ru-RU"/>
              </w:rPr>
              <w:lastRenderedPageBreak/>
              <w:t xml:space="preserve">школа </w:t>
            </w:r>
            <w:hyperlink r:id="rId73">
              <w:r w:rsidRPr="00147027">
                <w:rPr>
                  <w:rFonts w:ascii="Times New Roman" w:hAnsi="Times New Roman"/>
                  <w:color w:val="0000FF"/>
                  <w:u w:val="single"/>
                </w:rPr>
                <w:t>https</w:t>
              </w:r>
              <w:r w:rsidRPr="00147027">
                <w:rPr>
                  <w:rFonts w:ascii="Times New Roman" w:hAnsi="Times New Roman"/>
                  <w:color w:val="0000FF"/>
                  <w:u w:val="single"/>
                  <w:lang w:val="ru-RU"/>
                </w:rPr>
                <w:t>://</w:t>
              </w:r>
              <w:r w:rsidRPr="00147027">
                <w:rPr>
                  <w:rFonts w:ascii="Times New Roman" w:hAnsi="Times New Roman"/>
                  <w:color w:val="0000FF"/>
                  <w:u w:val="single"/>
                </w:rPr>
                <w:t>resh</w:t>
              </w:r>
              <w:r w:rsidRPr="00147027">
                <w:rPr>
                  <w:rFonts w:ascii="Times New Roman" w:hAnsi="Times New Roman"/>
                  <w:color w:val="0000FF"/>
                  <w:u w:val="single"/>
                  <w:lang w:val="ru-RU"/>
                </w:rPr>
                <w:t>.</w:t>
              </w:r>
              <w:r w:rsidRPr="00147027">
                <w:rPr>
                  <w:rFonts w:ascii="Times New Roman" w:hAnsi="Times New Roman"/>
                  <w:color w:val="0000FF"/>
                  <w:u w:val="single"/>
                </w:rPr>
                <w:t>edu</w:t>
              </w:r>
              <w:r w:rsidRPr="00147027">
                <w:rPr>
                  <w:rFonts w:ascii="Times New Roman" w:hAnsi="Times New Roman"/>
                  <w:color w:val="0000FF"/>
                  <w:u w:val="single"/>
                  <w:lang w:val="ru-RU"/>
                </w:rPr>
                <w:t>.</w:t>
              </w:r>
              <w:r w:rsidRPr="00147027">
                <w:rPr>
                  <w:rFonts w:ascii="Times New Roman" w:hAnsi="Times New Roman"/>
                  <w:color w:val="0000FF"/>
                  <w:u w:val="single"/>
                </w:rPr>
                <w:t>ru</w:t>
              </w:r>
              <w:r w:rsidRPr="00147027">
                <w:rPr>
                  <w:rFonts w:ascii="Times New Roman" w:hAnsi="Times New Roman"/>
                  <w:color w:val="0000FF"/>
                  <w:u w:val="single"/>
                  <w:lang w:val="ru-RU"/>
                </w:rPr>
                <w:t>/</w:t>
              </w:r>
              <w:r w:rsidRPr="00147027">
                <w:rPr>
                  <w:rFonts w:ascii="Times New Roman" w:hAnsi="Times New Roman"/>
                  <w:color w:val="0000FF"/>
                  <w:u w:val="single"/>
                </w:rPr>
                <w:t>subject</w:t>
              </w:r>
              <w:r w:rsidRPr="00147027">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21</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9.10.23</w:t>
            </w:r>
          </w:p>
        </w:tc>
        <w:tc>
          <w:tcPr>
            <w:tcW w:w="3130" w:type="dxa"/>
            <w:tcMar>
              <w:top w:w="50" w:type="dxa"/>
              <w:left w:w="100" w:type="dxa"/>
            </w:tcMar>
          </w:tcPr>
          <w:p w:rsidR="008A2A3D" w:rsidRPr="00DC007D" w:rsidRDefault="008A2A3D" w:rsidP="008A2A3D">
            <w:pPr>
              <w:rPr>
                <w:lang w:val="ru-RU"/>
              </w:rPr>
            </w:pPr>
            <w:r w:rsidRPr="00147027">
              <w:rPr>
                <w:rFonts w:ascii="Times New Roman" w:hAnsi="Times New Roman"/>
                <w:color w:val="000000"/>
                <w:sz w:val="24"/>
                <w:lang w:val="ru-RU"/>
              </w:rPr>
              <w:t xml:space="preserve">Российская электронная школа </w:t>
            </w:r>
            <w:hyperlink r:id="rId74">
              <w:r w:rsidRPr="00147027">
                <w:rPr>
                  <w:rFonts w:ascii="Times New Roman" w:hAnsi="Times New Roman"/>
                  <w:color w:val="0000FF"/>
                  <w:u w:val="single"/>
                </w:rPr>
                <w:t>https</w:t>
              </w:r>
              <w:r w:rsidRPr="00147027">
                <w:rPr>
                  <w:rFonts w:ascii="Times New Roman" w:hAnsi="Times New Roman"/>
                  <w:color w:val="0000FF"/>
                  <w:u w:val="single"/>
                  <w:lang w:val="ru-RU"/>
                </w:rPr>
                <w:t>://</w:t>
              </w:r>
              <w:r w:rsidRPr="00147027">
                <w:rPr>
                  <w:rFonts w:ascii="Times New Roman" w:hAnsi="Times New Roman"/>
                  <w:color w:val="0000FF"/>
                  <w:u w:val="single"/>
                </w:rPr>
                <w:t>resh</w:t>
              </w:r>
              <w:r w:rsidRPr="00147027">
                <w:rPr>
                  <w:rFonts w:ascii="Times New Roman" w:hAnsi="Times New Roman"/>
                  <w:color w:val="0000FF"/>
                  <w:u w:val="single"/>
                  <w:lang w:val="ru-RU"/>
                </w:rPr>
                <w:t>.</w:t>
              </w:r>
              <w:r w:rsidRPr="00147027">
                <w:rPr>
                  <w:rFonts w:ascii="Times New Roman" w:hAnsi="Times New Roman"/>
                  <w:color w:val="0000FF"/>
                  <w:u w:val="single"/>
                </w:rPr>
                <w:t>edu</w:t>
              </w:r>
              <w:r w:rsidRPr="00147027">
                <w:rPr>
                  <w:rFonts w:ascii="Times New Roman" w:hAnsi="Times New Roman"/>
                  <w:color w:val="0000FF"/>
                  <w:u w:val="single"/>
                  <w:lang w:val="ru-RU"/>
                </w:rPr>
                <w:t>.</w:t>
              </w:r>
              <w:r w:rsidRPr="00147027">
                <w:rPr>
                  <w:rFonts w:ascii="Times New Roman" w:hAnsi="Times New Roman"/>
                  <w:color w:val="0000FF"/>
                  <w:u w:val="single"/>
                </w:rPr>
                <w:t>ru</w:t>
              </w:r>
              <w:r w:rsidRPr="00147027">
                <w:rPr>
                  <w:rFonts w:ascii="Times New Roman" w:hAnsi="Times New Roman"/>
                  <w:color w:val="0000FF"/>
                  <w:u w:val="single"/>
                  <w:lang w:val="ru-RU"/>
                </w:rPr>
                <w:t>/</w:t>
              </w:r>
              <w:r w:rsidRPr="00147027">
                <w:rPr>
                  <w:rFonts w:ascii="Times New Roman" w:hAnsi="Times New Roman"/>
                  <w:color w:val="0000FF"/>
                  <w:u w:val="single"/>
                </w:rPr>
                <w:t>subject</w:t>
              </w:r>
              <w:r w:rsidRPr="00147027">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22</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Сравнение без измерения: выше — ниже, шире — уже, длиннее — короче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10.10.23</w:t>
            </w:r>
          </w:p>
        </w:tc>
        <w:tc>
          <w:tcPr>
            <w:tcW w:w="3130" w:type="dxa"/>
            <w:tcMar>
              <w:top w:w="50" w:type="dxa"/>
              <w:left w:w="100" w:type="dxa"/>
            </w:tcMar>
          </w:tcPr>
          <w:p w:rsidR="008A2A3D" w:rsidRPr="00DC007D" w:rsidRDefault="008A2A3D" w:rsidP="008A2A3D">
            <w:pPr>
              <w:rPr>
                <w:lang w:val="ru-RU"/>
              </w:rPr>
            </w:pPr>
            <w:r w:rsidRPr="00147027">
              <w:rPr>
                <w:rFonts w:ascii="Times New Roman" w:hAnsi="Times New Roman"/>
                <w:color w:val="000000"/>
                <w:sz w:val="24"/>
                <w:lang w:val="ru-RU"/>
              </w:rPr>
              <w:t xml:space="preserve">Российская электронная школа </w:t>
            </w:r>
            <w:hyperlink r:id="rId75">
              <w:r w:rsidRPr="00147027">
                <w:rPr>
                  <w:rFonts w:ascii="Times New Roman" w:hAnsi="Times New Roman"/>
                  <w:color w:val="0000FF"/>
                  <w:u w:val="single"/>
                </w:rPr>
                <w:t>https</w:t>
              </w:r>
              <w:r w:rsidRPr="00147027">
                <w:rPr>
                  <w:rFonts w:ascii="Times New Roman" w:hAnsi="Times New Roman"/>
                  <w:color w:val="0000FF"/>
                  <w:u w:val="single"/>
                  <w:lang w:val="ru-RU"/>
                </w:rPr>
                <w:t>://</w:t>
              </w:r>
              <w:r w:rsidRPr="00147027">
                <w:rPr>
                  <w:rFonts w:ascii="Times New Roman" w:hAnsi="Times New Roman"/>
                  <w:color w:val="0000FF"/>
                  <w:u w:val="single"/>
                </w:rPr>
                <w:t>resh</w:t>
              </w:r>
              <w:r w:rsidRPr="00147027">
                <w:rPr>
                  <w:rFonts w:ascii="Times New Roman" w:hAnsi="Times New Roman"/>
                  <w:color w:val="0000FF"/>
                  <w:u w:val="single"/>
                  <w:lang w:val="ru-RU"/>
                </w:rPr>
                <w:t>.</w:t>
              </w:r>
              <w:r w:rsidRPr="00147027">
                <w:rPr>
                  <w:rFonts w:ascii="Times New Roman" w:hAnsi="Times New Roman"/>
                  <w:color w:val="0000FF"/>
                  <w:u w:val="single"/>
                </w:rPr>
                <w:t>edu</w:t>
              </w:r>
              <w:r w:rsidRPr="00147027">
                <w:rPr>
                  <w:rFonts w:ascii="Times New Roman" w:hAnsi="Times New Roman"/>
                  <w:color w:val="0000FF"/>
                  <w:u w:val="single"/>
                  <w:lang w:val="ru-RU"/>
                </w:rPr>
                <w:t>.</w:t>
              </w:r>
              <w:r w:rsidRPr="00147027">
                <w:rPr>
                  <w:rFonts w:ascii="Times New Roman" w:hAnsi="Times New Roman"/>
                  <w:color w:val="0000FF"/>
                  <w:u w:val="single"/>
                </w:rPr>
                <w:t>ru</w:t>
              </w:r>
              <w:r w:rsidRPr="00147027">
                <w:rPr>
                  <w:rFonts w:ascii="Times New Roman" w:hAnsi="Times New Roman"/>
                  <w:color w:val="0000FF"/>
                  <w:u w:val="single"/>
                  <w:lang w:val="ru-RU"/>
                </w:rPr>
                <w:t>/</w:t>
              </w:r>
              <w:r w:rsidRPr="00147027">
                <w:rPr>
                  <w:rFonts w:ascii="Times New Roman" w:hAnsi="Times New Roman"/>
                  <w:color w:val="0000FF"/>
                  <w:u w:val="single"/>
                </w:rPr>
                <w:t>subject</w:t>
              </w:r>
              <w:r w:rsidRPr="00147027">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23</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11.10.23</w:t>
            </w:r>
          </w:p>
        </w:tc>
        <w:tc>
          <w:tcPr>
            <w:tcW w:w="3130" w:type="dxa"/>
            <w:tcMar>
              <w:top w:w="50" w:type="dxa"/>
              <w:left w:w="100" w:type="dxa"/>
            </w:tcMar>
          </w:tcPr>
          <w:p w:rsidR="008A2A3D" w:rsidRPr="00DC007D" w:rsidRDefault="008A2A3D" w:rsidP="008A2A3D">
            <w:pPr>
              <w:rPr>
                <w:lang w:val="ru-RU"/>
              </w:rPr>
            </w:pPr>
            <w:r w:rsidRPr="00147027">
              <w:rPr>
                <w:rFonts w:ascii="Times New Roman" w:hAnsi="Times New Roman"/>
                <w:color w:val="000000"/>
                <w:sz w:val="24"/>
                <w:lang w:val="ru-RU"/>
              </w:rPr>
              <w:t xml:space="preserve">Российская электронная школа </w:t>
            </w:r>
            <w:hyperlink r:id="rId76">
              <w:r w:rsidRPr="00147027">
                <w:rPr>
                  <w:rFonts w:ascii="Times New Roman" w:hAnsi="Times New Roman"/>
                  <w:color w:val="0000FF"/>
                  <w:u w:val="single"/>
                </w:rPr>
                <w:t>https</w:t>
              </w:r>
              <w:r w:rsidRPr="00147027">
                <w:rPr>
                  <w:rFonts w:ascii="Times New Roman" w:hAnsi="Times New Roman"/>
                  <w:color w:val="0000FF"/>
                  <w:u w:val="single"/>
                  <w:lang w:val="ru-RU"/>
                </w:rPr>
                <w:t>://</w:t>
              </w:r>
              <w:r w:rsidRPr="00147027">
                <w:rPr>
                  <w:rFonts w:ascii="Times New Roman" w:hAnsi="Times New Roman"/>
                  <w:color w:val="0000FF"/>
                  <w:u w:val="single"/>
                </w:rPr>
                <w:t>resh</w:t>
              </w:r>
              <w:r w:rsidRPr="00147027">
                <w:rPr>
                  <w:rFonts w:ascii="Times New Roman" w:hAnsi="Times New Roman"/>
                  <w:color w:val="0000FF"/>
                  <w:u w:val="single"/>
                  <w:lang w:val="ru-RU"/>
                </w:rPr>
                <w:t>.</w:t>
              </w:r>
              <w:r w:rsidRPr="00147027">
                <w:rPr>
                  <w:rFonts w:ascii="Times New Roman" w:hAnsi="Times New Roman"/>
                  <w:color w:val="0000FF"/>
                  <w:u w:val="single"/>
                </w:rPr>
                <w:t>edu</w:t>
              </w:r>
              <w:r w:rsidRPr="00147027">
                <w:rPr>
                  <w:rFonts w:ascii="Times New Roman" w:hAnsi="Times New Roman"/>
                  <w:color w:val="0000FF"/>
                  <w:u w:val="single"/>
                  <w:lang w:val="ru-RU"/>
                </w:rPr>
                <w:t>.</w:t>
              </w:r>
              <w:r w:rsidRPr="00147027">
                <w:rPr>
                  <w:rFonts w:ascii="Times New Roman" w:hAnsi="Times New Roman"/>
                  <w:color w:val="0000FF"/>
                  <w:u w:val="single"/>
                </w:rPr>
                <w:t>ru</w:t>
              </w:r>
              <w:r w:rsidRPr="00147027">
                <w:rPr>
                  <w:rFonts w:ascii="Times New Roman" w:hAnsi="Times New Roman"/>
                  <w:color w:val="0000FF"/>
                  <w:u w:val="single"/>
                  <w:lang w:val="ru-RU"/>
                </w:rPr>
                <w:t>/</w:t>
              </w:r>
              <w:r w:rsidRPr="00147027">
                <w:rPr>
                  <w:rFonts w:ascii="Times New Roman" w:hAnsi="Times New Roman"/>
                  <w:color w:val="0000FF"/>
                  <w:u w:val="single"/>
                </w:rPr>
                <w:t>subject</w:t>
              </w:r>
              <w:r w:rsidRPr="00147027">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24</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12.10.23</w:t>
            </w:r>
          </w:p>
        </w:tc>
        <w:tc>
          <w:tcPr>
            <w:tcW w:w="3130" w:type="dxa"/>
            <w:tcMar>
              <w:top w:w="50" w:type="dxa"/>
              <w:left w:w="100" w:type="dxa"/>
            </w:tcMar>
          </w:tcPr>
          <w:p w:rsidR="008A2A3D" w:rsidRPr="00DC007D" w:rsidRDefault="008A2A3D" w:rsidP="008A2A3D">
            <w:pPr>
              <w:rPr>
                <w:lang w:val="ru-RU"/>
              </w:rPr>
            </w:pPr>
            <w:r w:rsidRPr="00147027">
              <w:rPr>
                <w:rFonts w:ascii="Times New Roman" w:hAnsi="Times New Roman"/>
                <w:color w:val="000000"/>
                <w:sz w:val="24"/>
                <w:lang w:val="ru-RU"/>
              </w:rPr>
              <w:t xml:space="preserve">Российская электронная школа </w:t>
            </w:r>
            <w:hyperlink r:id="rId77">
              <w:r w:rsidRPr="00147027">
                <w:rPr>
                  <w:rFonts w:ascii="Times New Roman" w:hAnsi="Times New Roman"/>
                  <w:color w:val="0000FF"/>
                  <w:u w:val="single"/>
                </w:rPr>
                <w:t>https</w:t>
              </w:r>
              <w:r w:rsidRPr="00147027">
                <w:rPr>
                  <w:rFonts w:ascii="Times New Roman" w:hAnsi="Times New Roman"/>
                  <w:color w:val="0000FF"/>
                  <w:u w:val="single"/>
                  <w:lang w:val="ru-RU"/>
                </w:rPr>
                <w:t>://</w:t>
              </w:r>
              <w:r w:rsidRPr="00147027">
                <w:rPr>
                  <w:rFonts w:ascii="Times New Roman" w:hAnsi="Times New Roman"/>
                  <w:color w:val="0000FF"/>
                  <w:u w:val="single"/>
                </w:rPr>
                <w:t>resh</w:t>
              </w:r>
              <w:r w:rsidRPr="00147027">
                <w:rPr>
                  <w:rFonts w:ascii="Times New Roman" w:hAnsi="Times New Roman"/>
                  <w:color w:val="0000FF"/>
                  <w:u w:val="single"/>
                  <w:lang w:val="ru-RU"/>
                </w:rPr>
                <w:t>.</w:t>
              </w:r>
              <w:r w:rsidRPr="00147027">
                <w:rPr>
                  <w:rFonts w:ascii="Times New Roman" w:hAnsi="Times New Roman"/>
                  <w:color w:val="0000FF"/>
                  <w:u w:val="single"/>
                </w:rPr>
                <w:t>edu</w:t>
              </w:r>
              <w:r w:rsidRPr="00147027">
                <w:rPr>
                  <w:rFonts w:ascii="Times New Roman" w:hAnsi="Times New Roman"/>
                  <w:color w:val="0000FF"/>
                  <w:u w:val="single"/>
                  <w:lang w:val="ru-RU"/>
                </w:rPr>
                <w:t>.</w:t>
              </w:r>
              <w:r w:rsidRPr="00147027">
                <w:rPr>
                  <w:rFonts w:ascii="Times New Roman" w:hAnsi="Times New Roman"/>
                  <w:color w:val="0000FF"/>
                  <w:u w:val="single"/>
                </w:rPr>
                <w:t>ru</w:t>
              </w:r>
              <w:r w:rsidRPr="00147027">
                <w:rPr>
                  <w:rFonts w:ascii="Times New Roman" w:hAnsi="Times New Roman"/>
                  <w:color w:val="0000FF"/>
                  <w:u w:val="single"/>
                  <w:lang w:val="ru-RU"/>
                </w:rPr>
                <w:t>/</w:t>
              </w:r>
              <w:r w:rsidRPr="00147027">
                <w:rPr>
                  <w:rFonts w:ascii="Times New Roman" w:hAnsi="Times New Roman"/>
                  <w:color w:val="0000FF"/>
                  <w:u w:val="single"/>
                </w:rPr>
                <w:t>subject</w:t>
              </w:r>
              <w:r w:rsidRPr="00147027">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25</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16.10.23</w:t>
            </w:r>
          </w:p>
        </w:tc>
        <w:tc>
          <w:tcPr>
            <w:tcW w:w="3130" w:type="dxa"/>
            <w:tcMar>
              <w:top w:w="50" w:type="dxa"/>
              <w:left w:w="100" w:type="dxa"/>
            </w:tcMar>
          </w:tcPr>
          <w:p w:rsidR="008A2A3D" w:rsidRPr="00DC007D" w:rsidRDefault="008A2A3D" w:rsidP="008A2A3D">
            <w:pPr>
              <w:rPr>
                <w:lang w:val="ru-RU"/>
              </w:rPr>
            </w:pPr>
            <w:r w:rsidRPr="00147027">
              <w:rPr>
                <w:rFonts w:ascii="Times New Roman" w:hAnsi="Times New Roman"/>
                <w:color w:val="000000"/>
                <w:sz w:val="24"/>
                <w:lang w:val="ru-RU"/>
              </w:rPr>
              <w:t xml:space="preserve">Российская электронная школа </w:t>
            </w:r>
            <w:hyperlink r:id="rId78">
              <w:r w:rsidRPr="00147027">
                <w:rPr>
                  <w:rFonts w:ascii="Times New Roman" w:hAnsi="Times New Roman"/>
                  <w:color w:val="0000FF"/>
                  <w:u w:val="single"/>
                </w:rPr>
                <w:t>https</w:t>
              </w:r>
              <w:r w:rsidRPr="00147027">
                <w:rPr>
                  <w:rFonts w:ascii="Times New Roman" w:hAnsi="Times New Roman"/>
                  <w:color w:val="0000FF"/>
                  <w:u w:val="single"/>
                  <w:lang w:val="ru-RU"/>
                </w:rPr>
                <w:t>://</w:t>
              </w:r>
              <w:r w:rsidRPr="00147027">
                <w:rPr>
                  <w:rFonts w:ascii="Times New Roman" w:hAnsi="Times New Roman"/>
                  <w:color w:val="0000FF"/>
                  <w:u w:val="single"/>
                </w:rPr>
                <w:t>resh</w:t>
              </w:r>
              <w:r w:rsidRPr="00147027">
                <w:rPr>
                  <w:rFonts w:ascii="Times New Roman" w:hAnsi="Times New Roman"/>
                  <w:color w:val="0000FF"/>
                  <w:u w:val="single"/>
                  <w:lang w:val="ru-RU"/>
                </w:rPr>
                <w:t>.</w:t>
              </w:r>
              <w:r w:rsidRPr="00147027">
                <w:rPr>
                  <w:rFonts w:ascii="Times New Roman" w:hAnsi="Times New Roman"/>
                  <w:color w:val="0000FF"/>
                  <w:u w:val="single"/>
                </w:rPr>
                <w:t>edu</w:t>
              </w:r>
              <w:r w:rsidRPr="00147027">
                <w:rPr>
                  <w:rFonts w:ascii="Times New Roman" w:hAnsi="Times New Roman"/>
                  <w:color w:val="0000FF"/>
                  <w:u w:val="single"/>
                  <w:lang w:val="ru-RU"/>
                </w:rPr>
                <w:t>.</w:t>
              </w:r>
              <w:r w:rsidRPr="00147027">
                <w:rPr>
                  <w:rFonts w:ascii="Times New Roman" w:hAnsi="Times New Roman"/>
                  <w:color w:val="0000FF"/>
                  <w:u w:val="single"/>
                </w:rPr>
                <w:t>ru</w:t>
              </w:r>
              <w:r w:rsidRPr="00147027">
                <w:rPr>
                  <w:rFonts w:ascii="Times New Roman" w:hAnsi="Times New Roman"/>
                  <w:color w:val="0000FF"/>
                  <w:u w:val="single"/>
                  <w:lang w:val="ru-RU"/>
                </w:rPr>
                <w:t>/</w:t>
              </w:r>
              <w:r w:rsidRPr="00147027">
                <w:rPr>
                  <w:rFonts w:ascii="Times New Roman" w:hAnsi="Times New Roman"/>
                  <w:color w:val="0000FF"/>
                  <w:u w:val="single"/>
                </w:rPr>
                <w:t>subject</w:t>
              </w:r>
              <w:r w:rsidRPr="00147027">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26</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17.10.23</w:t>
            </w:r>
          </w:p>
        </w:tc>
        <w:tc>
          <w:tcPr>
            <w:tcW w:w="3130" w:type="dxa"/>
            <w:tcMar>
              <w:top w:w="50" w:type="dxa"/>
              <w:left w:w="100" w:type="dxa"/>
            </w:tcMar>
          </w:tcPr>
          <w:p w:rsidR="008A2A3D" w:rsidRPr="00DC007D" w:rsidRDefault="008A2A3D" w:rsidP="008A2A3D">
            <w:pPr>
              <w:rPr>
                <w:lang w:val="ru-RU"/>
              </w:rPr>
            </w:pPr>
            <w:r w:rsidRPr="00147027">
              <w:rPr>
                <w:rFonts w:ascii="Times New Roman" w:hAnsi="Times New Roman"/>
                <w:color w:val="000000"/>
                <w:sz w:val="24"/>
                <w:lang w:val="ru-RU"/>
              </w:rPr>
              <w:t xml:space="preserve">Российская электронная школа </w:t>
            </w:r>
            <w:hyperlink r:id="rId79">
              <w:r w:rsidRPr="00147027">
                <w:rPr>
                  <w:rFonts w:ascii="Times New Roman" w:hAnsi="Times New Roman"/>
                  <w:color w:val="0000FF"/>
                  <w:u w:val="single"/>
                </w:rPr>
                <w:t>https</w:t>
              </w:r>
              <w:r w:rsidRPr="00147027">
                <w:rPr>
                  <w:rFonts w:ascii="Times New Roman" w:hAnsi="Times New Roman"/>
                  <w:color w:val="0000FF"/>
                  <w:u w:val="single"/>
                  <w:lang w:val="ru-RU"/>
                </w:rPr>
                <w:t>://</w:t>
              </w:r>
              <w:r w:rsidRPr="00147027">
                <w:rPr>
                  <w:rFonts w:ascii="Times New Roman" w:hAnsi="Times New Roman"/>
                  <w:color w:val="0000FF"/>
                  <w:u w:val="single"/>
                </w:rPr>
                <w:t>resh</w:t>
              </w:r>
              <w:r w:rsidRPr="00147027">
                <w:rPr>
                  <w:rFonts w:ascii="Times New Roman" w:hAnsi="Times New Roman"/>
                  <w:color w:val="0000FF"/>
                  <w:u w:val="single"/>
                  <w:lang w:val="ru-RU"/>
                </w:rPr>
                <w:t>.</w:t>
              </w:r>
              <w:r w:rsidRPr="00147027">
                <w:rPr>
                  <w:rFonts w:ascii="Times New Roman" w:hAnsi="Times New Roman"/>
                  <w:color w:val="0000FF"/>
                  <w:u w:val="single"/>
                </w:rPr>
                <w:t>edu</w:t>
              </w:r>
              <w:r w:rsidRPr="00147027">
                <w:rPr>
                  <w:rFonts w:ascii="Times New Roman" w:hAnsi="Times New Roman"/>
                  <w:color w:val="0000FF"/>
                  <w:u w:val="single"/>
                  <w:lang w:val="ru-RU"/>
                </w:rPr>
                <w:t>.</w:t>
              </w:r>
              <w:r w:rsidRPr="00147027">
                <w:rPr>
                  <w:rFonts w:ascii="Times New Roman" w:hAnsi="Times New Roman"/>
                  <w:color w:val="0000FF"/>
                  <w:u w:val="single"/>
                </w:rPr>
                <w:t>ru</w:t>
              </w:r>
              <w:r w:rsidRPr="00147027">
                <w:rPr>
                  <w:rFonts w:ascii="Times New Roman" w:hAnsi="Times New Roman"/>
                  <w:color w:val="0000FF"/>
                  <w:u w:val="single"/>
                  <w:lang w:val="ru-RU"/>
                </w:rPr>
                <w:t>/</w:t>
              </w:r>
              <w:r w:rsidRPr="00147027">
                <w:rPr>
                  <w:rFonts w:ascii="Times New Roman" w:hAnsi="Times New Roman"/>
                  <w:color w:val="0000FF"/>
                  <w:u w:val="single"/>
                </w:rPr>
                <w:t>subject</w:t>
              </w:r>
              <w:r w:rsidRPr="00147027">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27</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18.10.23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80">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28</w:t>
            </w:r>
          </w:p>
        </w:tc>
        <w:tc>
          <w:tcPr>
            <w:tcW w:w="3787" w:type="dxa"/>
            <w:tcMar>
              <w:top w:w="50" w:type="dxa"/>
              <w:left w:w="100" w:type="dxa"/>
            </w:tcMar>
            <w:vAlign w:val="center"/>
          </w:tcPr>
          <w:p w:rsidR="008A2A3D" w:rsidRDefault="008A2A3D" w:rsidP="008A2A3D">
            <w:pPr>
              <w:spacing w:after="0"/>
              <w:ind w:left="135"/>
            </w:pPr>
            <w:r>
              <w:rPr>
                <w:rFonts w:ascii="Times New Roman" w:hAnsi="Times New Roman"/>
                <w:color w:val="000000"/>
                <w:sz w:val="24"/>
              </w:rPr>
              <w:t>Число и цифра 0</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19.10.23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81">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29</w:t>
            </w:r>
          </w:p>
        </w:tc>
        <w:tc>
          <w:tcPr>
            <w:tcW w:w="3787" w:type="dxa"/>
            <w:tcMar>
              <w:top w:w="50" w:type="dxa"/>
              <w:left w:w="100" w:type="dxa"/>
            </w:tcMar>
            <w:vAlign w:val="center"/>
          </w:tcPr>
          <w:p w:rsidR="008A2A3D" w:rsidRDefault="008A2A3D" w:rsidP="008A2A3D">
            <w:pPr>
              <w:spacing w:after="0"/>
              <w:ind w:left="135"/>
            </w:pPr>
            <w:r>
              <w:rPr>
                <w:rFonts w:ascii="Times New Roman" w:hAnsi="Times New Roman"/>
                <w:color w:val="000000"/>
                <w:sz w:val="24"/>
              </w:rPr>
              <w:t>Число 10</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23.10.23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82">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30</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Закономерность в ряду заданных объектов: её обнаружение, продолжение ряда</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24.10.23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83">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31</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Обобщение. Состав чисел в пределах 10</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25.10.23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84">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32</w:t>
            </w:r>
          </w:p>
        </w:tc>
        <w:tc>
          <w:tcPr>
            <w:tcW w:w="3787" w:type="dxa"/>
            <w:tcMar>
              <w:top w:w="50" w:type="dxa"/>
              <w:left w:w="100" w:type="dxa"/>
            </w:tcMar>
            <w:vAlign w:val="center"/>
          </w:tcPr>
          <w:p w:rsidR="008A2A3D" w:rsidRDefault="008A2A3D" w:rsidP="008A2A3D">
            <w:pPr>
              <w:spacing w:after="0"/>
              <w:ind w:left="135"/>
            </w:pPr>
            <w:r>
              <w:rPr>
                <w:rFonts w:ascii="Times New Roman" w:hAnsi="Times New Roman"/>
                <w:color w:val="000000"/>
                <w:sz w:val="24"/>
              </w:rPr>
              <w:t>Единицы длины: сантиметр. Сантиметр</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26.10.23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85">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33</w:t>
            </w:r>
          </w:p>
        </w:tc>
        <w:tc>
          <w:tcPr>
            <w:tcW w:w="3787" w:type="dxa"/>
            <w:tcMar>
              <w:top w:w="50" w:type="dxa"/>
              <w:left w:w="100" w:type="dxa"/>
            </w:tcMar>
            <w:vAlign w:val="center"/>
          </w:tcPr>
          <w:p w:rsidR="008A2A3D" w:rsidRDefault="008A2A3D" w:rsidP="008A2A3D">
            <w:pPr>
              <w:spacing w:after="0"/>
              <w:ind w:left="135"/>
            </w:pPr>
            <w:r>
              <w:rPr>
                <w:rFonts w:ascii="Times New Roman" w:hAnsi="Times New Roman"/>
                <w:color w:val="000000"/>
                <w:sz w:val="24"/>
              </w:rPr>
              <w:t>Измерение длины отрезка. Сантиметр</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6.11.23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86">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34</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Чтение рисунка, схемы с 1—2 числовыми данными (значениями данных величин)</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7.11.23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87">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35</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8.11.23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88">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36</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9.11.23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89">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37</w:t>
            </w:r>
          </w:p>
        </w:tc>
        <w:tc>
          <w:tcPr>
            <w:tcW w:w="3787" w:type="dxa"/>
            <w:tcMar>
              <w:top w:w="50" w:type="dxa"/>
              <w:left w:w="100" w:type="dxa"/>
            </w:tcMar>
            <w:vAlign w:val="center"/>
          </w:tcPr>
          <w:p w:rsidR="008A2A3D" w:rsidRDefault="008A2A3D" w:rsidP="008A2A3D">
            <w:pPr>
              <w:spacing w:after="0"/>
              <w:ind w:left="135"/>
            </w:pPr>
            <w:r>
              <w:rPr>
                <w:rFonts w:ascii="Times New Roman" w:hAnsi="Times New Roman"/>
                <w:color w:val="000000"/>
                <w:sz w:val="24"/>
              </w:rPr>
              <w:t>Числа от 1 до 10. Повторение</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13.11.23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90">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38</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14.11.23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91">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39</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15.11.23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92">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40</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16.11.23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93">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41</w:t>
            </w:r>
          </w:p>
        </w:tc>
        <w:tc>
          <w:tcPr>
            <w:tcW w:w="3787" w:type="dxa"/>
            <w:tcMar>
              <w:top w:w="50" w:type="dxa"/>
              <w:left w:w="100" w:type="dxa"/>
            </w:tcMar>
            <w:vAlign w:val="center"/>
          </w:tcPr>
          <w:p w:rsidR="008A2A3D" w:rsidRDefault="008A2A3D" w:rsidP="008A2A3D">
            <w:pPr>
              <w:spacing w:after="0"/>
              <w:ind w:left="135"/>
            </w:pPr>
            <w:r>
              <w:rPr>
                <w:rFonts w:ascii="Times New Roman" w:hAnsi="Times New Roman"/>
                <w:color w:val="000000"/>
                <w:sz w:val="24"/>
              </w:rPr>
              <w:t>Дополнение до 10. Запись действия</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20.11.23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94">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42</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21.11.23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95">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43</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22.11.23</w:t>
            </w:r>
          </w:p>
        </w:tc>
        <w:tc>
          <w:tcPr>
            <w:tcW w:w="3130" w:type="dxa"/>
            <w:tcMar>
              <w:top w:w="50" w:type="dxa"/>
              <w:left w:w="100" w:type="dxa"/>
            </w:tcMar>
          </w:tcPr>
          <w:p w:rsidR="008A2A3D" w:rsidRPr="00DC007D" w:rsidRDefault="008A2A3D" w:rsidP="008A2A3D">
            <w:pPr>
              <w:rPr>
                <w:lang w:val="ru-RU"/>
              </w:rPr>
            </w:pPr>
            <w:r w:rsidRPr="0061143E">
              <w:rPr>
                <w:rFonts w:ascii="Times New Roman" w:hAnsi="Times New Roman"/>
                <w:color w:val="000000"/>
                <w:sz w:val="24"/>
                <w:lang w:val="ru-RU"/>
              </w:rPr>
              <w:t xml:space="preserve">Российская электронная школа </w:t>
            </w:r>
            <w:hyperlink r:id="rId96">
              <w:r w:rsidRPr="0061143E">
                <w:rPr>
                  <w:rFonts w:ascii="Times New Roman" w:hAnsi="Times New Roman"/>
                  <w:color w:val="0000FF"/>
                  <w:u w:val="single"/>
                </w:rPr>
                <w:t>https</w:t>
              </w:r>
              <w:r w:rsidRPr="0061143E">
                <w:rPr>
                  <w:rFonts w:ascii="Times New Roman" w:hAnsi="Times New Roman"/>
                  <w:color w:val="0000FF"/>
                  <w:u w:val="single"/>
                  <w:lang w:val="ru-RU"/>
                </w:rPr>
                <w:t>://</w:t>
              </w:r>
              <w:r w:rsidRPr="0061143E">
                <w:rPr>
                  <w:rFonts w:ascii="Times New Roman" w:hAnsi="Times New Roman"/>
                  <w:color w:val="0000FF"/>
                  <w:u w:val="single"/>
                </w:rPr>
                <w:t>resh</w:t>
              </w:r>
              <w:r w:rsidRPr="0061143E">
                <w:rPr>
                  <w:rFonts w:ascii="Times New Roman" w:hAnsi="Times New Roman"/>
                  <w:color w:val="0000FF"/>
                  <w:u w:val="single"/>
                  <w:lang w:val="ru-RU"/>
                </w:rPr>
                <w:t>.</w:t>
              </w:r>
              <w:r w:rsidRPr="0061143E">
                <w:rPr>
                  <w:rFonts w:ascii="Times New Roman" w:hAnsi="Times New Roman"/>
                  <w:color w:val="0000FF"/>
                  <w:u w:val="single"/>
                </w:rPr>
                <w:t>edu</w:t>
              </w:r>
              <w:r w:rsidRPr="0061143E">
                <w:rPr>
                  <w:rFonts w:ascii="Times New Roman" w:hAnsi="Times New Roman"/>
                  <w:color w:val="0000FF"/>
                  <w:u w:val="single"/>
                  <w:lang w:val="ru-RU"/>
                </w:rPr>
                <w:t>.</w:t>
              </w:r>
              <w:r w:rsidRPr="0061143E">
                <w:rPr>
                  <w:rFonts w:ascii="Times New Roman" w:hAnsi="Times New Roman"/>
                  <w:color w:val="0000FF"/>
                  <w:u w:val="single"/>
                </w:rPr>
                <w:t>ru</w:t>
              </w:r>
              <w:r w:rsidRPr="0061143E">
                <w:rPr>
                  <w:rFonts w:ascii="Times New Roman" w:hAnsi="Times New Roman"/>
                  <w:color w:val="0000FF"/>
                  <w:u w:val="single"/>
                  <w:lang w:val="ru-RU"/>
                </w:rPr>
                <w:t>/</w:t>
              </w:r>
              <w:r w:rsidRPr="0061143E">
                <w:rPr>
                  <w:rFonts w:ascii="Times New Roman" w:hAnsi="Times New Roman"/>
                  <w:color w:val="0000FF"/>
                  <w:u w:val="single"/>
                </w:rPr>
                <w:t>subject</w:t>
              </w:r>
              <w:r w:rsidRPr="006114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44</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23.11.23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97">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45</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27.11.23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98">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46</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Составление задачи по краткой записи, рисунку, схеме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28.11.23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99">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47</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29.11.23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00">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48</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Таблица сложения чисел (в пределах 10)</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30.11.23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01">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49</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4.12.23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02">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50</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5.12.23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03">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51</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Обобщение по теме «Решение текстовых задач»</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6.12.23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04">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52</w:t>
            </w:r>
          </w:p>
        </w:tc>
        <w:tc>
          <w:tcPr>
            <w:tcW w:w="3787" w:type="dxa"/>
            <w:tcMar>
              <w:top w:w="50" w:type="dxa"/>
              <w:left w:w="100" w:type="dxa"/>
            </w:tcMar>
            <w:vAlign w:val="center"/>
          </w:tcPr>
          <w:p w:rsidR="008A2A3D" w:rsidRDefault="008A2A3D" w:rsidP="008A2A3D">
            <w:pPr>
              <w:spacing w:after="0"/>
              <w:ind w:left="135"/>
            </w:pPr>
            <w:r>
              <w:rPr>
                <w:rFonts w:ascii="Times New Roman" w:hAnsi="Times New Roman"/>
                <w:color w:val="000000"/>
                <w:sz w:val="24"/>
              </w:rPr>
              <w:t>Сравнение длин отрезков</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7.12.23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05">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53</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Сравнение по длине, проверка результата сравнения измерением</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11.12.23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06">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54</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Группировка объектов по заданному признаку</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12.12.23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07">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55</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13.12.23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08">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56</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Расположение предметов и </w:t>
            </w:r>
            <w:r w:rsidRPr="00DC007D">
              <w:rPr>
                <w:rFonts w:ascii="Times New Roman" w:hAnsi="Times New Roman"/>
                <w:color w:val="000000"/>
                <w:sz w:val="24"/>
                <w:lang w:val="ru-RU"/>
              </w:rPr>
              <w:lastRenderedPageBreak/>
              <w:t xml:space="preserve">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14.12.23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w:t>
            </w:r>
            <w:r w:rsidRPr="001C1C21">
              <w:rPr>
                <w:rFonts w:ascii="Times New Roman" w:hAnsi="Times New Roman"/>
                <w:color w:val="000000"/>
                <w:sz w:val="24"/>
                <w:lang w:val="ru-RU"/>
              </w:rPr>
              <w:lastRenderedPageBreak/>
              <w:t xml:space="preserve">школа </w:t>
            </w:r>
            <w:hyperlink r:id="rId109">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57</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18.12.23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10">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58</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19.12.23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11">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59</w:t>
            </w:r>
          </w:p>
        </w:tc>
        <w:tc>
          <w:tcPr>
            <w:tcW w:w="3787" w:type="dxa"/>
            <w:tcMar>
              <w:top w:w="50" w:type="dxa"/>
              <w:left w:w="100" w:type="dxa"/>
            </w:tcMar>
            <w:vAlign w:val="center"/>
          </w:tcPr>
          <w:p w:rsidR="008A2A3D" w:rsidRDefault="008A2A3D" w:rsidP="008A2A3D">
            <w:pPr>
              <w:spacing w:after="0"/>
              <w:ind w:left="135"/>
            </w:pPr>
            <w:r>
              <w:rPr>
                <w:rFonts w:ascii="Times New Roman" w:hAnsi="Times New Roman"/>
                <w:color w:val="000000"/>
                <w:sz w:val="24"/>
              </w:rPr>
              <w:t>Построение отрезка заданной длины</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20.12.23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12">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60</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21.12.23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13">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61</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Обобщение по теме «Пространственные отношения и геометрические фигуры»</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25.12.23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14">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62</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Сравнение двух объектов (чисел, величин, геометрических фигур, задач)</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26.12.23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15">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63</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Действие вычитания. Компоненты действия, запись равенства</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27.12.23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16">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64</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28.12.23</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17">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65</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Сложение и вычитание в пределах 10</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9.01.24</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18">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66</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10.01.24</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19">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67</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Выбор и запись арифметического действия в практической ситуации</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11.01.24</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20">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68</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15.01.24</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21">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69</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Текстовая сюжетная задача в одно </w:t>
            </w:r>
            <w:r w:rsidRPr="00DC007D">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16.01.24</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w:t>
            </w:r>
            <w:r w:rsidRPr="001C1C21">
              <w:rPr>
                <w:rFonts w:ascii="Times New Roman" w:hAnsi="Times New Roman"/>
                <w:color w:val="000000"/>
                <w:sz w:val="24"/>
                <w:lang w:val="ru-RU"/>
              </w:rPr>
              <w:lastRenderedPageBreak/>
              <w:t xml:space="preserve">школа </w:t>
            </w:r>
            <w:hyperlink r:id="rId122">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70</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17.01.24</w:t>
            </w:r>
          </w:p>
        </w:tc>
        <w:tc>
          <w:tcPr>
            <w:tcW w:w="3130" w:type="dxa"/>
            <w:tcMar>
              <w:top w:w="50" w:type="dxa"/>
              <w:left w:w="100" w:type="dxa"/>
            </w:tcMar>
          </w:tcPr>
          <w:p w:rsidR="008A2A3D" w:rsidRPr="00DC007D" w:rsidRDefault="008A2A3D" w:rsidP="008A2A3D">
            <w:pPr>
              <w:rPr>
                <w:lang w:val="ru-RU"/>
              </w:rPr>
            </w:pPr>
            <w:r w:rsidRPr="001C1C21">
              <w:rPr>
                <w:rFonts w:ascii="Times New Roman" w:hAnsi="Times New Roman"/>
                <w:color w:val="000000"/>
                <w:sz w:val="24"/>
                <w:lang w:val="ru-RU"/>
              </w:rPr>
              <w:t xml:space="preserve">Российская электронная школа </w:t>
            </w:r>
            <w:hyperlink r:id="rId123">
              <w:r w:rsidRPr="001C1C21">
                <w:rPr>
                  <w:rFonts w:ascii="Times New Roman" w:hAnsi="Times New Roman"/>
                  <w:color w:val="0000FF"/>
                  <w:u w:val="single"/>
                </w:rPr>
                <w:t>https</w:t>
              </w:r>
              <w:r w:rsidRPr="001C1C21">
                <w:rPr>
                  <w:rFonts w:ascii="Times New Roman" w:hAnsi="Times New Roman"/>
                  <w:color w:val="0000FF"/>
                  <w:u w:val="single"/>
                  <w:lang w:val="ru-RU"/>
                </w:rPr>
                <w:t>://</w:t>
              </w:r>
              <w:r w:rsidRPr="001C1C21">
                <w:rPr>
                  <w:rFonts w:ascii="Times New Roman" w:hAnsi="Times New Roman"/>
                  <w:color w:val="0000FF"/>
                  <w:u w:val="single"/>
                </w:rPr>
                <w:t>resh</w:t>
              </w:r>
              <w:r w:rsidRPr="001C1C21">
                <w:rPr>
                  <w:rFonts w:ascii="Times New Roman" w:hAnsi="Times New Roman"/>
                  <w:color w:val="0000FF"/>
                  <w:u w:val="single"/>
                  <w:lang w:val="ru-RU"/>
                </w:rPr>
                <w:t>.</w:t>
              </w:r>
              <w:r w:rsidRPr="001C1C21">
                <w:rPr>
                  <w:rFonts w:ascii="Times New Roman" w:hAnsi="Times New Roman"/>
                  <w:color w:val="0000FF"/>
                  <w:u w:val="single"/>
                </w:rPr>
                <w:t>edu</w:t>
              </w:r>
              <w:r w:rsidRPr="001C1C21">
                <w:rPr>
                  <w:rFonts w:ascii="Times New Roman" w:hAnsi="Times New Roman"/>
                  <w:color w:val="0000FF"/>
                  <w:u w:val="single"/>
                  <w:lang w:val="ru-RU"/>
                </w:rPr>
                <w:t>.</w:t>
              </w:r>
              <w:r w:rsidRPr="001C1C21">
                <w:rPr>
                  <w:rFonts w:ascii="Times New Roman" w:hAnsi="Times New Roman"/>
                  <w:color w:val="0000FF"/>
                  <w:u w:val="single"/>
                </w:rPr>
                <w:t>ru</w:t>
              </w:r>
              <w:r w:rsidRPr="001C1C21">
                <w:rPr>
                  <w:rFonts w:ascii="Times New Roman" w:hAnsi="Times New Roman"/>
                  <w:color w:val="0000FF"/>
                  <w:u w:val="single"/>
                  <w:lang w:val="ru-RU"/>
                </w:rPr>
                <w:t>/</w:t>
              </w:r>
              <w:r w:rsidRPr="001C1C21">
                <w:rPr>
                  <w:rFonts w:ascii="Times New Roman" w:hAnsi="Times New Roman"/>
                  <w:color w:val="0000FF"/>
                  <w:u w:val="single"/>
                </w:rPr>
                <w:t>subject</w:t>
              </w:r>
              <w:r w:rsidRPr="001C1C21">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71</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18.01.24</w:t>
            </w:r>
          </w:p>
        </w:tc>
        <w:tc>
          <w:tcPr>
            <w:tcW w:w="3130" w:type="dxa"/>
            <w:tcMar>
              <w:top w:w="50" w:type="dxa"/>
              <w:left w:w="100" w:type="dxa"/>
            </w:tcMar>
          </w:tcPr>
          <w:p w:rsidR="008A2A3D" w:rsidRPr="00DC007D" w:rsidRDefault="008A2A3D" w:rsidP="008A2A3D">
            <w:pPr>
              <w:rPr>
                <w:lang w:val="ru-RU"/>
              </w:rPr>
            </w:pPr>
            <w:r w:rsidRPr="00EC28AF">
              <w:rPr>
                <w:rFonts w:ascii="Times New Roman" w:hAnsi="Times New Roman"/>
                <w:color w:val="000000"/>
                <w:sz w:val="24"/>
                <w:lang w:val="ru-RU"/>
              </w:rPr>
              <w:t xml:space="preserve">Российская электронная школа </w:t>
            </w:r>
            <w:hyperlink r:id="rId124">
              <w:r w:rsidRPr="00EC28AF">
                <w:rPr>
                  <w:rFonts w:ascii="Times New Roman" w:hAnsi="Times New Roman"/>
                  <w:color w:val="0000FF"/>
                  <w:u w:val="single"/>
                </w:rPr>
                <w:t>https</w:t>
              </w:r>
              <w:r w:rsidRPr="00EC28AF">
                <w:rPr>
                  <w:rFonts w:ascii="Times New Roman" w:hAnsi="Times New Roman"/>
                  <w:color w:val="0000FF"/>
                  <w:u w:val="single"/>
                  <w:lang w:val="ru-RU"/>
                </w:rPr>
                <w:t>://</w:t>
              </w:r>
              <w:r w:rsidRPr="00EC28AF">
                <w:rPr>
                  <w:rFonts w:ascii="Times New Roman" w:hAnsi="Times New Roman"/>
                  <w:color w:val="0000FF"/>
                  <w:u w:val="single"/>
                </w:rPr>
                <w:t>resh</w:t>
              </w:r>
              <w:r w:rsidRPr="00EC28AF">
                <w:rPr>
                  <w:rFonts w:ascii="Times New Roman" w:hAnsi="Times New Roman"/>
                  <w:color w:val="0000FF"/>
                  <w:u w:val="single"/>
                  <w:lang w:val="ru-RU"/>
                </w:rPr>
                <w:t>.</w:t>
              </w:r>
              <w:r w:rsidRPr="00EC28AF">
                <w:rPr>
                  <w:rFonts w:ascii="Times New Roman" w:hAnsi="Times New Roman"/>
                  <w:color w:val="0000FF"/>
                  <w:u w:val="single"/>
                </w:rPr>
                <w:t>edu</w:t>
              </w:r>
              <w:r w:rsidRPr="00EC28AF">
                <w:rPr>
                  <w:rFonts w:ascii="Times New Roman" w:hAnsi="Times New Roman"/>
                  <w:color w:val="0000FF"/>
                  <w:u w:val="single"/>
                  <w:lang w:val="ru-RU"/>
                </w:rPr>
                <w:t>.</w:t>
              </w:r>
              <w:r w:rsidRPr="00EC28AF">
                <w:rPr>
                  <w:rFonts w:ascii="Times New Roman" w:hAnsi="Times New Roman"/>
                  <w:color w:val="0000FF"/>
                  <w:u w:val="single"/>
                </w:rPr>
                <w:t>ru</w:t>
              </w:r>
              <w:r w:rsidRPr="00EC28AF">
                <w:rPr>
                  <w:rFonts w:ascii="Times New Roman" w:hAnsi="Times New Roman"/>
                  <w:color w:val="0000FF"/>
                  <w:u w:val="single"/>
                  <w:lang w:val="ru-RU"/>
                </w:rPr>
                <w:t>/</w:t>
              </w:r>
              <w:r w:rsidRPr="00EC28AF">
                <w:rPr>
                  <w:rFonts w:ascii="Times New Roman" w:hAnsi="Times New Roman"/>
                  <w:color w:val="0000FF"/>
                  <w:u w:val="single"/>
                </w:rPr>
                <w:t>subject</w:t>
              </w:r>
              <w:r w:rsidRPr="00EC28AF">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72</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Перестановка слагаемых при сложении чисел</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22.01.24</w:t>
            </w:r>
          </w:p>
        </w:tc>
        <w:tc>
          <w:tcPr>
            <w:tcW w:w="3130" w:type="dxa"/>
            <w:tcMar>
              <w:top w:w="50" w:type="dxa"/>
              <w:left w:w="100" w:type="dxa"/>
            </w:tcMar>
          </w:tcPr>
          <w:p w:rsidR="008A2A3D" w:rsidRPr="00DC007D" w:rsidRDefault="008A2A3D" w:rsidP="008A2A3D">
            <w:pPr>
              <w:rPr>
                <w:lang w:val="ru-RU"/>
              </w:rPr>
            </w:pPr>
            <w:r w:rsidRPr="00EC28AF">
              <w:rPr>
                <w:rFonts w:ascii="Times New Roman" w:hAnsi="Times New Roman"/>
                <w:color w:val="000000"/>
                <w:sz w:val="24"/>
                <w:lang w:val="ru-RU"/>
              </w:rPr>
              <w:t xml:space="preserve">Российская электронная школа </w:t>
            </w:r>
            <w:hyperlink r:id="rId125">
              <w:r w:rsidRPr="00EC28AF">
                <w:rPr>
                  <w:rFonts w:ascii="Times New Roman" w:hAnsi="Times New Roman"/>
                  <w:color w:val="0000FF"/>
                  <w:u w:val="single"/>
                </w:rPr>
                <w:t>https</w:t>
              </w:r>
              <w:r w:rsidRPr="00EC28AF">
                <w:rPr>
                  <w:rFonts w:ascii="Times New Roman" w:hAnsi="Times New Roman"/>
                  <w:color w:val="0000FF"/>
                  <w:u w:val="single"/>
                  <w:lang w:val="ru-RU"/>
                </w:rPr>
                <w:t>://</w:t>
              </w:r>
              <w:r w:rsidRPr="00EC28AF">
                <w:rPr>
                  <w:rFonts w:ascii="Times New Roman" w:hAnsi="Times New Roman"/>
                  <w:color w:val="0000FF"/>
                  <w:u w:val="single"/>
                </w:rPr>
                <w:t>resh</w:t>
              </w:r>
              <w:r w:rsidRPr="00EC28AF">
                <w:rPr>
                  <w:rFonts w:ascii="Times New Roman" w:hAnsi="Times New Roman"/>
                  <w:color w:val="0000FF"/>
                  <w:u w:val="single"/>
                  <w:lang w:val="ru-RU"/>
                </w:rPr>
                <w:t>.</w:t>
              </w:r>
              <w:r w:rsidRPr="00EC28AF">
                <w:rPr>
                  <w:rFonts w:ascii="Times New Roman" w:hAnsi="Times New Roman"/>
                  <w:color w:val="0000FF"/>
                  <w:u w:val="single"/>
                </w:rPr>
                <w:t>edu</w:t>
              </w:r>
              <w:r w:rsidRPr="00EC28AF">
                <w:rPr>
                  <w:rFonts w:ascii="Times New Roman" w:hAnsi="Times New Roman"/>
                  <w:color w:val="0000FF"/>
                  <w:u w:val="single"/>
                  <w:lang w:val="ru-RU"/>
                </w:rPr>
                <w:t>.</w:t>
              </w:r>
              <w:r w:rsidRPr="00EC28AF">
                <w:rPr>
                  <w:rFonts w:ascii="Times New Roman" w:hAnsi="Times New Roman"/>
                  <w:color w:val="0000FF"/>
                  <w:u w:val="single"/>
                </w:rPr>
                <w:t>ru</w:t>
              </w:r>
              <w:r w:rsidRPr="00EC28AF">
                <w:rPr>
                  <w:rFonts w:ascii="Times New Roman" w:hAnsi="Times New Roman"/>
                  <w:color w:val="0000FF"/>
                  <w:u w:val="single"/>
                  <w:lang w:val="ru-RU"/>
                </w:rPr>
                <w:t>/</w:t>
              </w:r>
              <w:r w:rsidRPr="00EC28AF">
                <w:rPr>
                  <w:rFonts w:ascii="Times New Roman" w:hAnsi="Times New Roman"/>
                  <w:color w:val="0000FF"/>
                  <w:u w:val="single"/>
                </w:rPr>
                <w:t>subject</w:t>
              </w:r>
              <w:r w:rsidRPr="00EC28AF">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73</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Переместительное свойство сложения и его применение для вычислений</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23.01.24</w:t>
            </w:r>
          </w:p>
        </w:tc>
        <w:tc>
          <w:tcPr>
            <w:tcW w:w="3130" w:type="dxa"/>
            <w:tcMar>
              <w:top w:w="50" w:type="dxa"/>
              <w:left w:w="100" w:type="dxa"/>
            </w:tcMar>
          </w:tcPr>
          <w:p w:rsidR="008A2A3D" w:rsidRPr="00DC007D" w:rsidRDefault="008A2A3D" w:rsidP="008A2A3D">
            <w:pPr>
              <w:rPr>
                <w:lang w:val="ru-RU"/>
              </w:rPr>
            </w:pPr>
            <w:r w:rsidRPr="00EC28AF">
              <w:rPr>
                <w:rFonts w:ascii="Times New Roman" w:hAnsi="Times New Roman"/>
                <w:color w:val="000000"/>
                <w:sz w:val="24"/>
                <w:lang w:val="ru-RU"/>
              </w:rPr>
              <w:t xml:space="preserve">Российская электронная школа </w:t>
            </w:r>
            <w:hyperlink r:id="rId126">
              <w:r w:rsidRPr="00EC28AF">
                <w:rPr>
                  <w:rFonts w:ascii="Times New Roman" w:hAnsi="Times New Roman"/>
                  <w:color w:val="0000FF"/>
                  <w:u w:val="single"/>
                </w:rPr>
                <w:t>https</w:t>
              </w:r>
              <w:r w:rsidRPr="00EC28AF">
                <w:rPr>
                  <w:rFonts w:ascii="Times New Roman" w:hAnsi="Times New Roman"/>
                  <w:color w:val="0000FF"/>
                  <w:u w:val="single"/>
                  <w:lang w:val="ru-RU"/>
                </w:rPr>
                <w:t>://</w:t>
              </w:r>
              <w:r w:rsidRPr="00EC28AF">
                <w:rPr>
                  <w:rFonts w:ascii="Times New Roman" w:hAnsi="Times New Roman"/>
                  <w:color w:val="0000FF"/>
                  <w:u w:val="single"/>
                </w:rPr>
                <w:t>resh</w:t>
              </w:r>
              <w:r w:rsidRPr="00EC28AF">
                <w:rPr>
                  <w:rFonts w:ascii="Times New Roman" w:hAnsi="Times New Roman"/>
                  <w:color w:val="0000FF"/>
                  <w:u w:val="single"/>
                  <w:lang w:val="ru-RU"/>
                </w:rPr>
                <w:t>.</w:t>
              </w:r>
              <w:r w:rsidRPr="00EC28AF">
                <w:rPr>
                  <w:rFonts w:ascii="Times New Roman" w:hAnsi="Times New Roman"/>
                  <w:color w:val="0000FF"/>
                  <w:u w:val="single"/>
                </w:rPr>
                <w:t>edu</w:t>
              </w:r>
              <w:r w:rsidRPr="00EC28AF">
                <w:rPr>
                  <w:rFonts w:ascii="Times New Roman" w:hAnsi="Times New Roman"/>
                  <w:color w:val="0000FF"/>
                  <w:u w:val="single"/>
                  <w:lang w:val="ru-RU"/>
                </w:rPr>
                <w:t>.</w:t>
              </w:r>
              <w:r w:rsidRPr="00EC28AF">
                <w:rPr>
                  <w:rFonts w:ascii="Times New Roman" w:hAnsi="Times New Roman"/>
                  <w:color w:val="0000FF"/>
                  <w:u w:val="single"/>
                </w:rPr>
                <w:t>ru</w:t>
              </w:r>
              <w:r w:rsidRPr="00EC28AF">
                <w:rPr>
                  <w:rFonts w:ascii="Times New Roman" w:hAnsi="Times New Roman"/>
                  <w:color w:val="0000FF"/>
                  <w:u w:val="single"/>
                  <w:lang w:val="ru-RU"/>
                </w:rPr>
                <w:t>/</w:t>
              </w:r>
              <w:r w:rsidRPr="00EC28AF">
                <w:rPr>
                  <w:rFonts w:ascii="Times New Roman" w:hAnsi="Times New Roman"/>
                  <w:color w:val="0000FF"/>
                  <w:u w:val="single"/>
                </w:rPr>
                <w:t>subject</w:t>
              </w:r>
              <w:r w:rsidRPr="00EC28AF">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74</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Извлечение данного из строки, столбца таблицы</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24.01.24</w:t>
            </w:r>
          </w:p>
        </w:tc>
        <w:tc>
          <w:tcPr>
            <w:tcW w:w="3130" w:type="dxa"/>
            <w:tcMar>
              <w:top w:w="50" w:type="dxa"/>
              <w:left w:w="100" w:type="dxa"/>
            </w:tcMar>
          </w:tcPr>
          <w:p w:rsidR="008A2A3D" w:rsidRPr="00DC007D" w:rsidRDefault="008A2A3D" w:rsidP="008A2A3D">
            <w:pPr>
              <w:rPr>
                <w:lang w:val="ru-RU"/>
              </w:rPr>
            </w:pPr>
            <w:r w:rsidRPr="00EC28AF">
              <w:rPr>
                <w:rFonts w:ascii="Times New Roman" w:hAnsi="Times New Roman"/>
                <w:color w:val="000000"/>
                <w:sz w:val="24"/>
                <w:lang w:val="ru-RU"/>
              </w:rPr>
              <w:t xml:space="preserve">Российская электронная школа </w:t>
            </w:r>
            <w:hyperlink r:id="rId127">
              <w:r w:rsidRPr="00EC28AF">
                <w:rPr>
                  <w:rFonts w:ascii="Times New Roman" w:hAnsi="Times New Roman"/>
                  <w:color w:val="0000FF"/>
                  <w:u w:val="single"/>
                </w:rPr>
                <w:t>https</w:t>
              </w:r>
              <w:r w:rsidRPr="00EC28AF">
                <w:rPr>
                  <w:rFonts w:ascii="Times New Roman" w:hAnsi="Times New Roman"/>
                  <w:color w:val="0000FF"/>
                  <w:u w:val="single"/>
                  <w:lang w:val="ru-RU"/>
                </w:rPr>
                <w:t>://</w:t>
              </w:r>
              <w:r w:rsidRPr="00EC28AF">
                <w:rPr>
                  <w:rFonts w:ascii="Times New Roman" w:hAnsi="Times New Roman"/>
                  <w:color w:val="0000FF"/>
                  <w:u w:val="single"/>
                </w:rPr>
                <w:t>resh</w:t>
              </w:r>
              <w:r w:rsidRPr="00EC28AF">
                <w:rPr>
                  <w:rFonts w:ascii="Times New Roman" w:hAnsi="Times New Roman"/>
                  <w:color w:val="0000FF"/>
                  <w:u w:val="single"/>
                  <w:lang w:val="ru-RU"/>
                </w:rPr>
                <w:t>.</w:t>
              </w:r>
              <w:r w:rsidRPr="00EC28AF">
                <w:rPr>
                  <w:rFonts w:ascii="Times New Roman" w:hAnsi="Times New Roman"/>
                  <w:color w:val="0000FF"/>
                  <w:u w:val="single"/>
                </w:rPr>
                <w:t>edu</w:t>
              </w:r>
              <w:r w:rsidRPr="00EC28AF">
                <w:rPr>
                  <w:rFonts w:ascii="Times New Roman" w:hAnsi="Times New Roman"/>
                  <w:color w:val="0000FF"/>
                  <w:u w:val="single"/>
                  <w:lang w:val="ru-RU"/>
                </w:rPr>
                <w:t>.</w:t>
              </w:r>
              <w:r w:rsidRPr="00EC28AF">
                <w:rPr>
                  <w:rFonts w:ascii="Times New Roman" w:hAnsi="Times New Roman"/>
                  <w:color w:val="0000FF"/>
                  <w:u w:val="single"/>
                </w:rPr>
                <w:t>ru</w:t>
              </w:r>
              <w:r w:rsidRPr="00EC28AF">
                <w:rPr>
                  <w:rFonts w:ascii="Times New Roman" w:hAnsi="Times New Roman"/>
                  <w:color w:val="0000FF"/>
                  <w:u w:val="single"/>
                  <w:lang w:val="ru-RU"/>
                </w:rPr>
                <w:t>/</w:t>
              </w:r>
              <w:r w:rsidRPr="00EC28AF">
                <w:rPr>
                  <w:rFonts w:ascii="Times New Roman" w:hAnsi="Times New Roman"/>
                  <w:color w:val="0000FF"/>
                  <w:u w:val="single"/>
                </w:rPr>
                <w:t>subject</w:t>
              </w:r>
              <w:r w:rsidRPr="00EC28AF">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75</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Выполнение 1—3-шаговых инструкций, связанных с вычислениями</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25.01.24</w:t>
            </w:r>
          </w:p>
        </w:tc>
        <w:tc>
          <w:tcPr>
            <w:tcW w:w="3130" w:type="dxa"/>
            <w:tcMar>
              <w:top w:w="50" w:type="dxa"/>
              <w:left w:w="100" w:type="dxa"/>
            </w:tcMar>
          </w:tcPr>
          <w:p w:rsidR="008A2A3D" w:rsidRPr="00DC007D" w:rsidRDefault="008A2A3D" w:rsidP="008A2A3D">
            <w:pPr>
              <w:rPr>
                <w:lang w:val="ru-RU"/>
              </w:rPr>
            </w:pPr>
            <w:r w:rsidRPr="00EC28AF">
              <w:rPr>
                <w:rFonts w:ascii="Times New Roman" w:hAnsi="Times New Roman"/>
                <w:color w:val="000000"/>
                <w:sz w:val="24"/>
                <w:lang w:val="ru-RU"/>
              </w:rPr>
              <w:t xml:space="preserve">Российская электронная школа </w:t>
            </w:r>
            <w:hyperlink r:id="rId128">
              <w:r w:rsidRPr="00EC28AF">
                <w:rPr>
                  <w:rFonts w:ascii="Times New Roman" w:hAnsi="Times New Roman"/>
                  <w:color w:val="0000FF"/>
                  <w:u w:val="single"/>
                </w:rPr>
                <w:t>https</w:t>
              </w:r>
              <w:r w:rsidRPr="00EC28AF">
                <w:rPr>
                  <w:rFonts w:ascii="Times New Roman" w:hAnsi="Times New Roman"/>
                  <w:color w:val="0000FF"/>
                  <w:u w:val="single"/>
                  <w:lang w:val="ru-RU"/>
                </w:rPr>
                <w:t>://</w:t>
              </w:r>
              <w:r w:rsidRPr="00EC28AF">
                <w:rPr>
                  <w:rFonts w:ascii="Times New Roman" w:hAnsi="Times New Roman"/>
                  <w:color w:val="0000FF"/>
                  <w:u w:val="single"/>
                </w:rPr>
                <w:t>resh</w:t>
              </w:r>
              <w:r w:rsidRPr="00EC28AF">
                <w:rPr>
                  <w:rFonts w:ascii="Times New Roman" w:hAnsi="Times New Roman"/>
                  <w:color w:val="0000FF"/>
                  <w:u w:val="single"/>
                  <w:lang w:val="ru-RU"/>
                </w:rPr>
                <w:t>.</w:t>
              </w:r>
              <w:r w:rsidRPr="00EC28AF">
                <w:rPr>
                  <w:rFonts w:ascii="Times New Roman" w:hAnsi="Times New Roman"/>
                  <w:color w:val="0000FF"/>
                  <w:u w:val="single"/>
                </w:rPr>
                <w:t>edu</w:t>
              </w:r>
              <w:r w:rsidRPr="00EC28AF">
                <w:rPr>
                  <w:rFonts w:ascii="Times New Roman" w:hAnsi="Times New Roman"/>
                  <w:color w:val="0000FF"/>
                  <w:u w:val="single"/>
                  <w:lang w:val="ru-RU"/>
                </w:rPr>
                <w:t>.</w:t>
              </w:r>
              <w:r w:rsidRPr="00EC28AF">
                <w:rPr>
                  <w:rFonts w:ascii="Times New Roman" w:hAnsi="Times New Roman"/>
                  <w:color w:val="0000FF"/>
                  <w:u w:val="single"/>
                </w:rPr>
                <w:t>ru</w:t>
              </w:r>
              <w:r w:rsidRPr="00EC28AF">
                <w:rPr>
                  <w:rFonts w:ascii="Times New Roman" w:hAnsi="Times New Roman"/>
                  <w:color w:val="0000FF"/>
                  <w:u w:val="single"/>
                  <w:lang w:val="ru-RU"/>
                </w:rPr>
                <w:t>/</w:t>
              </w:r>
              <w:r w:rsidRPr="00EC28AF">
                <w:rPr>
                  <w:rFonts w:ascii="Times New Roman" w:hAnsi="Times New Roman"/>
                  <w:color w:val="0000FF"/>
                  <w:u w:val="single"/>
                </w:rPr>
                <w:t>subject</w:t>
              </w:r>
              <w:r w:rsidRPr="00EC28AF">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76</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 xml:space="preserve">Обобщение. Сложение и вычитание в пределах 10. Что </w:t>
            </w:r>
            <w:r w:rsidRPr="00DC007D">
              <w:rPr>
                <w:rFonts w:ascii="Times New Roman" w:hAnsi="Times New Roman"/>
                <w:color w:val="000000"/>
                <w:sz w:val="24"/>
                <w:lang w:val="ru-RU"/>
              </w:rPr>
              <w:lastRenderedPageBreak/>
              <w:t>узнали. Чему научились</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29.01.24</w:t>
            </w:r>
          </w:p>
        </w:tc>
        <w:tc>
          <w:tcPr>
            <w:tcW w:w="3130" w:type="dxa"/>
            <w:tcMar>
              <w:top w:w="50" w:type="dxa"/>
              <w:left w:w="100" w:type="dxa"/>
            </w:tcMar>
          </w:tcPr>
          <w:p w:rsidR="008A2A3D" w:rsidRPr="00DC007D" w:rsidRDefault="008A2A3D" w:rsidP="008A2A3D">
            <w:pPr>
              <w:rPr>
                <w:lang w:val="ru-RU"/>
              </w:rPr>
            </w:pPr>
            <w:r w:rsidRPr="00F5193E">
              <w:rPr>
                <w:rFonts w:ascii="Times New Roman" w:hAnsi="Times New Roman"/>
                <w:color w:val="000000"/>
                <w:sz w:val="24"/>
                <w:lang w:val="ru-RU"/>
              </w:rPr>
              <w:t xml:space="preserve">Российская электронная школа </w:t>
            </w:r>
            <w:hyperlink r:id="rId129">
              <w:r w:rsidRPr="00F5193E">
                <w:rPr>
                  <w:rFonts w:ascii="Times New Roman" w:hAnsi="Times New Roman"/>
                  <w:color w:val="0000FF"/>
                  <w:u w:val="single"/>
                </w:rPr>
                <w:t>https</w:t>
              </w:r>
              <w:r w:rsidRPr="00F5193E">
                <w:rPr>
                  <w:rFonts w:ascii="Times New Roman" w:hAnsi="Times New Roman"/>
                  <w:color w:val="0000FF"/>
                  <w:u w:val="single"/>
                  <w:lang w:val="ru-RU"/>
                </w:rPr>
                <w:t>://</w:t>
              </w:r>
              <w:r w:rsidRPr="00F5193E">
                <w:rPr>
                  <w:rFonts w:ascii="Times New Roman" w:hAnsi="Times New Roman"/>
                  <w:color w:val="0000FF"/>
                  <w:u w:val="single"/>
                </w:rPr>
                <w:t>resh</w:t>
              </w:r>
              <w:r w:rsidRPr="00F5193E">
                <w:rPr>
                  <w:rFonts w:ascii="Times New Roman" w:hAnsi="Times New Roman"/>
                  <w:color w:val="0000FF"/>
                  <w:u w:val="single"/>
                  <w:lang w:val="ru-RU"/>
                </w:rPr>
                <w:t>.</w:t>
              </w:r>
              <w:r w:rsidRPr="00F5193E">
                <w:rPr>
                  <w:rFonts w:ascii="Times New Roman" w:hAnsi="Times New Roman"/>
                  <w:color w:val="0000FF"/>
                  <w:u w:val="single"/>
                </w:rPr>
                <w:t>edu</w:t>
              </w:r>
              <w:r w:rsidRPr="00F5193E">
                <w:rPr>
                  <w:rFonts w:ascii="Times New Roman" w:hAnsi="Times New Roman"/>
                  <w:color w:val="0000FF"/>
                  <w:u w:val="single"/>
                  <w:lang w:val="ru-RU"/>
                </w:rPr>
                <w:t>.</w:t>
              </w:r>
              <w:r w:rsidRPr="00F5193E">
                <w:rPr>
                  <w:rFonts w:ascii="Times New Roman" w:hAnsi="Times New Roman"/>
                  <w:color w:val="0000FF"/>
                  <w:u w:val="single"/>
                </w:rPr>
                <w:t>ru</w:t>
              </w:r>
              <w:r w:rsidRPr="00F5193E">
                <w:rPr>
                  <w:rFonts w:ascii="Times New Roman" w:hAnsi="Times New Roman"/>
                  <w:color w:val="0000FF"/>
                  <w:u w:val="single"/>
                  <w:lang w:val="ru-RU"/>
                </w:rPr>
                <w:t>/</w:t>
              </w:r>
              <w:r w:rsidRPr="00F5193E">
                <w:rPr>
                  <w:rFonts w:ascii="Times New Roman" w:hAnsi="Times New Roman"/>
                  <w:color w:val="0000FF"/>
                  <w:u w:val="single"/>
                </w:rPr>
                <w:t>subject</w:t>
              </w:r>
              <w:r w:rsidRPr="00F519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77</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30.01.24</w:t>
            </w:r>
          </w:p>
        </w:tc>
        <w:tc>
          <w:tcPr>
            <w:tcW w:w="3130" w:type="dxa"/>
            <w:tcMar>
              <w:top w:w="50" w:type="dxa"/>
              <w:left w:w="100" w:type="dxa"/>
            </w:tcMar>
          </w:tcPr>
          <w:p w:rsidR="008A2A3D" w:rsidRPr="00DC007D" w:rsidRDefault="008A2A3D" w:rsidP="008A2A3D">
            <w:pPr>
              <w:rPr>
                <w:lang w:val="ru-RU"/>
              </w:rPr>
            </w:pPr>
            <w:r w:rsidRPr="00F5193E">
              <w:rPr>
                <w:rFonts w:ascii="Times New Roman" w:hAnsi="Times New Roman"/>
                <w:color w:val="000000"/>
                <w:sz w:val="24"/>
                <w:lang w:val="ru-RU"/>
              </w:rPr>
              <w:t xml:space="preserve">Российская электронная школа </w:t>
            </w:r>
            <w:hyperlink r:id="rId130">
              <w:r w:rsidRPr="00F5193E">
                <w:rPr>
                  <w:rFonts w:ascii="Times New Roman" w:hAnsi="Times New Roman"/>
                  <w:color w:val="0000FF"/>
                  <w:u w:val="single"/>
                </w:rPr>
                <w:t>https</w:t>
              </w:r>
              <w:r w:rsidRPr="00F5193E">
                <w:rPr>
                  <w:rFonts w:ascii="Times New Roman" w:hAnsi="Times New Roman"/>
                  <w:color w:val="0000FF"/>
                  <w:u w:val="single"/>
                  <w:lang w:val="ru-RU"/>
                </w:rPr>
                <w:t>://</w:t>
              </w:r>
              <w:r w:rsidRPr="00F5193E">
                <w:rPr>
                  <w:rFonts w:ascii="Times New Roman" w:hAnsi="Times New Roman"/>
                  <w:color w:val="0000FF"/>
                  <w:u w:val="single"/>
                </w:rPr>
                <w:t>resh</w:t>
              </w:r>
              <w:r w:rsidRPr="00F5193E">
                <w:rPr>
                  <w:rFonts w:ascii="Times New Roman" w:hAnsi="Times New Roman"/>
                  <w:color w:val="0000FF"/>
                  <w:u w:val="single"/>
                  <w:lang w:val="ru-RU"/>
                </w:rPr>
                <w:t>.</w:t>
              </w:r>
              <w:r w:rsidRPr="00F5193E">
                <w:rPr>
                  <w:rFonts w:ascii="Times New Roman" w:hAnsi="Times New Roman"/>
                  <w:color w:val="0000FF"/>
                  <w:u w:val="single"/>
                </w:rPr>
                <w:t>edu</w:t>
              </w:r>
              <w:r w:rsidRPr="00F5193E">
                <w:rPr>
                  <w:rFonts w:ascii="Times New Roman" w:hAnsi="Times New Roman"/>
                  <w:color w:val="0000FF"/>
                  <w:u w:val="single"/>
                  <w:lang w:val="ru-RU"/>
                </w:rPr>
                <w:t>.</w:t>
              </w:r>
              <w:r w:rsidRPr="00F5193E">
                <w:rPr>
                  <w:rFonts w:ascii="Times New Roman" w:hAnsi="Times New Roman"/>
                  <w:color w:val="0000FF"/>
                  <w:u w:val="single"/>
                </w:rPr>
                <w:t>ru</w:t>
              </w:r>
              <w:r w:rsidRPr="00F5193E">
                <w:rPr>
                  <w:rFonts w:ascii="Times New Roman" w:hAnsi="Times New Roman"/>
                  <w:color w:val="0000FF"/>
                  <w:u w:val="single"/>
                  <w:lang w:val="ru-RU"/>
                </w:rPr>
                <w:t>/</w:t>
              </w:r>
              <w:r w:rsidRPr="00F5193E">
                <w:rPr>
                  <w:rFonts w:ascii="Times New Roman" w:hAnsi="Times New Roman"/>
                  <w:color w:val="0000FF"/>
                  <w:u w:val="single"/>
                </w:rPr>
                <w:t>subject</w:t>
              </w:r>
              <w:r w:rsidRPr="00F519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78</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Геометрические фигуры: квадрат. Прямоугольник. Квадрат</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31.01.24</w:t>
            </w:r>
          </w:p>
        </w:tc>
        <w:tc>
          <w:tcPr>
            <w:tcW w:w="3130" w:type="dxa"/>
            <w:tcMar>
              <w:top w:w="50" w:type="dxa"/>
              <w:left w:w="100" w:type="dxa"/>
            </w:tcMar>
          </w:tcPr>
          <w:p w:rsidR="008A2A3D" w:rsidRPr="00DC007D" w:rsidRDefault="008A2A3D" w:rsidP="008A2A3D">
            <w:pPr>
              <w:rPr>
                <w:lang w:val="ru-RU"/>
              </w:rPr>
            </w:pPr>
            <w:r w:rsidRPr="00F5193E">
              <w:rPr>
                <w:rFonts w:ascii="Times New Roman" w:hAnsi="Times New Roman"/>
                <w:color w:val="000000"/>
                <w:sz w:val="24"/>
                <w:lang w:val="ru-RU"/>
              </w:rPr>
              <w:t xml:space="preserve">Российская электронная школа </w:t>
            </w:r>
            <w:hyperlink r:id="rId131">
              <w:r w:rsidRPr="00F5193E">
                <w:rPr>
                  <w:rFonts w:ascii="Times New Roman" w:hAnsi="Times New Roman"/>
                  <w:color w:val="0000FF"/>
                  <w:u w:val="single"/>
                </w:rPr>
                <w:t>https</w:t>
              </w:r>
              <w:r w:rsidRPr="00F5193E">
                <w:rPr>
                  <w:rFonts w:ascii="Times New Roman" w:hAnsi="Times New Roman"/>
                  <w:color w:val="0000FF"/>
                  <w:u w:val="single"/>
                  <w:lang w:val="ru-RU"/>
                </w:rPr>
                <w:t>://</w:t>
              </w:r>
              <w:r w:rsidRPr="00F5193E">
                <w:rPr>
                  <w:rFonts w:ascii="Times New Roman" w:hAnsi="Times New Roman"/>
                  <w:color w:val="0000FF"/>
                  <w:u w:val="single"/>
                </w:rPr>
                <w:t>resh</w:t>
              </w:r>
              <w:r w:rsidRPr="00F5193E">
                <w:rPr>
                  <w:rFonts w:ascii="Times New Roman" w:hAnsi="Times New Roman"/>
                  <w:color w:val="0000FF"/>
                  <w:u w:val="single"/>
                  <w:lang w:val="ru-RU"/>
                </w:rPr>
                <w:t>.</w:t>
              </w:r>
              <w:r w:rsidRPr="00F5193E">
                <w:rPr>
                  <w:rFonts w:ascii="Times New Roman" w:hAnsi="Times New Roman"/>
                  <w:color w:val="0000FF"/>
                  <w:u w:val="single"/>
                </w:rPr>
                <w:t>edu</w:t>
              </w:r>
              <w:r w:rsidRPr="00F5193E">
                <w:rPr>
                  <w:rFonts w:ascii="Times New Roman" w:hAnsi="Times New Roman"/>
                  <w:color w:val="0000FF"/>
                  <w:u w:val="single"/>
                  <w:lang w:val="ru-RU"/>
                </w:rPr>
                <w:t>.</w:t>
              </w:r>
              <w:r w:rsidRPr="00F5193E">
                <w:rPr>
                  <w:rFonts w:ascii="Times New Roman" w:hAnsi="Times New Roman"/>
                  <w:color w:val="0000FF"/>
                  <w:u w:val="single"/>
                </w:rPr>
                <w:t>ru</w:t>
              </w:r>
              <w:r w:rsidRPr="00F5193E">
                <w:rPr>
                  <w:rFonts w:ascii="Times New Roman" w:hAnsi="Times New Roman"/>
                  <w:color w:val="0000FF"/>
                  <w:u w:val="single"/>
                  <w:lang w:val="ru-RU"/>
                </w:rPr>
                <w:t>/</w:t>
              </w:r>
              <w:r w:rsidRPr="00F5193E">
                <w:rPr>
                  <w:rFonts w:ascii="Times New Roman" w:hAnsi="Times New Roman"/>
                  <w:color w:val="0000FF"/>
                  <w:u w:val="single"/>
                </w:rPr>
                <w:t>subject</w:t>
              </w:r>
              <w:r w:rsidRPr="00F519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79</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Геометрические фигуры: прямоугольник. Прямоугольник. Квадрат</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01.02.24</w:t>
            </w:r>
          </w:p>
        </w:tc>
        <w:tc>
          <w:tcPr>
            <w:tcW w:w="3130" w:type="dxa"/>
            <w:tcMar>
              <w:top w:w="50" w:type="dxa"/>
              <w:left w:w="100" w:type="dxa"/>
            </w:tcMar>
          </w:tcPr>
          <w:p w:rsidR="008A2A3D" w:rsidRPr="00DC007D" w:rsidRDefault="008A2A3D" w:rsidP="008A2A3D">
            <w:pPr>
              <w:rPr>
                <w:lang w:val="ru-RU"/>
              </w:rPr>
            </w:pPr>
            <w:r w:rsidRPr="00F5193E">
              <w:rPr>
                <w:rFonts w:ascii="Times New Roman" w:hAnsi="Times New Roman"/>
                <w:color w:val="000000"/>
                <w:sz w:val="24"/>
                <w:lang w:val="ru-RU"/>
              </w:rPr>
              <w:t xml:space="preserve">Российская электронная школа </w:t>
            </w:r>
            <w:hyperlink r:id="rId132">
              <w:r w:rsidRPr="00F5193E">
                <w:rPr>
                  <w:rFonts w:ascii="Times New Roman" w:hAnsi="Times New Roman"/>
                  <w:color w:val="0000FF"/>
                  <w:u w:val="single"/>
                </w:rPr>
                <w:t>https</w:t>
              </w:r>
              <w:r w:rsidRPr="00F5193E">
                <w:rPr>
                  <w:rFonts w:ascii="Times New Roman" w:hAnsi="Times New Roman"/>
                  <w:color w:val="0000FF"/>
                  <w:u w:val="single"/>
                  <w:lang w:val="ru-RU"/>
                </w:rPr>
                <w:t>://</w:t>
              </w:r>
              <w:r w:rsidRPr="00F5193E">
                <w:rPr>
                  <w:rFonts w:ascii="Times New Roman" w:hAnsi="Times New Roman"/>
                  <w:color w:val="0000FF"/>
                  <w:u w:val="single"/>
                </w:rPr>
                <w:t>resh</w:t>
              </w:r>
              <w:r w:rsidRPr="00F5193E">
                <w:rPr>
                  <w:rFonts w:ascii="Times New Roman" w:hAnsi="Times New Roman"/>
                  <w:color w:val="0000FF"/>
                  <w:u w:val="single"/>
                  <w:lang w:val="ru-RU"/>
                </w:rPr>
                <w:t>.</w:t>
              </w:r>
              <w:r w:rsidRPr="00F5193E">
                <w:rPr>
                  <w:rFonts w:ascii="Times New Roman" w:hAnsi="Times New Roman"/>
                  <w:color w:val="0000FF"/>
                  <w:u w:val="single"/>
                </w:rPr>
                <w:t>edu</w:t>
              </w:r>
              <w:r w:rsidRPr="00F5193E">
                <w:rPr>
                  <w:rFonts w:ascii="Times New Roman" w:hAnsi="Times New Roman"/>
                  <w:color w:val="0000FF"/>
                  <w:u w:val="single"/>
                  <w:lang w:val="ru-RU"/>
                </w:rPr>
                <w:t>.</w:t>
              </w:r>
              <w:r w:rsidRPr="00F5193E">
                <w:rPr>
                  <w:rFonts w:ascii="Times New Roman" w:hAnsi="Times New Roman"/>
                  <w:color w:val="0000FF"/>
                  <w:u w:val="single"/>
                </w:rPr>
                <w:t>ru</w:t>
              </w:r>
              <w:r w:rsidRPr="00F5193E">
                <w:rPr>
                  <w:rFonts w:ascii="Times New Roman" w:hAnsi="Times New Roman"/>
                  <w:color w:val="0000FF"/>
                  <w:u w:val="single"/>
                  <w:lang w:val="ru-RU"/>
                </w:rPr>
                <w:t>/</w:t>
              </w:r>
              <w:r w:rsidRPr="00F5193E">
                <w:rPr>
                  <w:rFonts w:ascii="Times New Roman" w:hAnsi="Times New Roman"/>
                  <w:color w:val="0000FF"/>
                  <w:u w:val="single"/>
                </w:rPr>
                <w:t>subject</w:t>
              </w:r>
              <w:r w:rsidRPr="00F519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80</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Выбор и запись арифметического действия для получения ответа на вопрос</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5.02.24</w:t>
            </w:r>
          </w:p>
        </w:tc>
        <w:tc>
          <w:tcPr>
            <w:tcW w:w="3130" w:type="dxa"/>
            <w:tcMar>
              <w:top w:w="50" w:type="dxa"/>
              <w:left w:w="100" w:type="dxa"/>
            </w:tcMar>
          </w:tcPr>
          <w:p w:rsidR="008A2A3D" w:rsidRPr="00DC007D" w:rsidRDefault="008A2A3D" w:rsidP="008A2A3D">
            <w:pPr>
              <w:rPr>
                <w:lang w:val="ru-RU"/>
              </w:rPr>
            </w:pPr>
            <w:r w:rsidRPr="00F5193E">
              <w:rPr>
                <w:rFonts w:ascii="Times New Roman" w:hAnsi="Times New Roman"/>
                <w:color w:val="000000"/>
                <w:sz w:val="24"/>
                <w:lang w:val="ru-RU"/>
              </w:rPr>
              <w:t xml:space="preserve">Российская электронная школа </w:t>
            </w:r>
            <w:hyperlink r:id="rId133">
              <w:r w:rsidRPr="00F5193E">
                <w:rPr>
                  <w:rFonts w:ascii="Times New Roman" w:hAnsi="Times New Roman"/>
                  <w:color w:val="0000FF"/>
                  <w:u w:val="single"/>
                </w:rPr>
                <w:t>https</w:t>
              </w:r>
              <w:r w:rsidRPr="00F5193E">
                <w:rPr>
                  <w:rFonts w:ascii="Times New Roman" w:hAnsi="Times New Roman"/>
                  <w:color w:val="0000FF"/>
                  <w:u w:val="single"/>
                  <w:lang w:val="ru-RU"/>
                </w:rPr>
                <w:t>://</w:t>
              </w:r>
              <w:r w:rsidRPr="00F5193E">
                <w:rPr>
                  <w:rFonts w:ascii="Times New Roman" w:hAnsi="Times New Roman"/>
                  <w:color w:val="0000FF"/>
                  <w:u w:val="single"/>
                </w:rPr>
                <w:t>resh</w:t>
              </w:r>
              <w:r w:rsidRPr="00F5193E">
                <w:rPr>
                  <w:rFonts w:ascii="Times New Roman" w:hAnsi="Times New Roman"/>
                  <w:color w:val="0000FF"/>
                  <w:u w:val="single"/>
                  <w:lang w:val="ru-RU"/>
                </w:rPr>
                <w:t>.</w:t>
              </w:r>
              <w:r w:rsidRPr="00F5193E">
                <w:rPr>
                  <w:rFonts w:ascii="Times New Roman" w:hAnsi="Times New Roman"/>
                  <w:color w:val="0000FF"/>
                  <w:u w:val="single"/>
                </w:rPr>
                <w:t>edu</w:t>
              </w:r>
              <w:r w:rsidRPr="00F5193E">
                <w:rPr>
                  <w:rFonts w:ascii="Times New Roman" w:hAnsi="Times New Roman"/>
                  <w:color w:val="0000FF"/>
                  <w:u w:val="single"/>
                  <w:lang w:val="ru-RU"/>
                </w:rPr>
                <w:t>.</w:t>
              </w:r>
              <w:r w:rsidRPr="00F5193E">
                <w:rPr>
                  <w:rFonts w:ascii="Times New Roman" w:hAnsi="Times New Roman"/>
                  <w:color w:val="0000FF"/>
                  <w:u w:val="single"/>
                </w:rPr>
                <w:t>ru</w:t>
              </w:r>
              <w:r w:rsidRPr="00F5193E">
                <w:rPr>
                  <w:rFonts w:ascii="Times New Roman" w:hAnsi="Times New Roman"/>
                  <w:color w:val="0000FF"/>
                  <w:u w:val="single"/>
                  <w:lang w:val="ru-RU"/>
                </w:rPr>
                <w:t>/</w:t>
              </w:r>
              <w:r w:rsidRPr="00F5193E">
                <w:rPr>
                  <w:rFonts w:ascii="Times New Roman" w:hAnsi="Times New Roman"/>
                  <w:color w:val="0000FF"/>
                  <w:u w:val="single"/>
                </w:rPr>
                <w:t>subject</w:t>
              </w:r>
              <w:r w:rsidRPr="00F519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81</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882450" w:rsidRDefault="008A2A3D" w:rsidP="008A2A3D">
            <w:pPr>
              <w:spacing w:after="0"/>
              <w:ind w:left="135"/>
              <w:rPr>
                <w:lang w:val="ru-RU"/>
              </w:rPr>
            </w:pPr>
            <w:r>
              <w:rPr>
                <w:lang w:val="ru-RU"/>
              </w:rPr>
              <w:t>6.02.24</w:t>
            </w:r>
          </w:p>
        </w:tc>
        <w:tc>
          <w:tcPr>
            <w:tcW w:w="3130" w:type="dxa"/>
            <w:tcMar>
              <w:top w:w="50" w:type="dxa"/>
              <w:left w:w="100" w:type="dxa"/>
            </w:tcMar>
          </w:tcPr>
          <w:p w:rsidR="008A2A3D" w:rsidRPr="00DC007D" w:rsidRDefault="008A2A3D" w:rsidP="008A2A3D">
            <w:pPr>
              <w:rPr>
                <w:lang w:val="ru-RU"/>
              </w:rPr>
            </w:pPr>
            <w:r w:rsidRPr="00F5193E">
              <w:rPr>
                <w:rFonts w:ascii="Times New Roman" w:hAnsi="Times New Roman"/>
                <w:color w:val="000000"/>
                <w:sz w:val="24"/>
                <w:lang w:val="ru-RU"/>
              </w:rPr>
              <w:t xml:space="preserve">Российская электронная школа </w:t>
            </w:r>
            <w:hyperlink r:id="rId134">
              <w:r w:rsidRPr="00F5193E">
                <w:rPr>
                  <w:rFonts w:ascii="Times New Roman" w:hAnsi="Times New Roman"/>
                  <w:color w:val="0000FF"/>
                  <w:u w:val="single"/>
                </w:rPr>
                <w:t>https</w:t>
              </w:r>
              <w:r w:rsidRPr="00F5193E">
                <w:rPr>
                  <w:rFonts w:ascii="Times New Roman" w:hAnsi="Times New Roman"/>
                  <w:color w:val="0000FF"/>
                  <w:u w:val="single"/>
                  <w:lang w:val="ru-RU"/>
                </w:rPr>
                <w:t>://</w:t>
              </w:r>
              <w:r w:rsidRPr="00F5193E">
                <w:rPr>
                  <w:rFonts w:ascii="Times New Roman" w:hAnsi="Times New Roman"/>
                  <w:color w:val="0000FF"/>
                  <w:u w:val="single"/>
                </w:rPr>
                <w:t>resh</w:t>
              </w:r>
              <w:r w:rsidRPr="00F5193E">
                <w:rPr>
                  <w:rFonts w:ascii="Times New Roman" w:hAnsi="Times New Roman"/>
                  <w:color w:val="0000FF"/>
                  <w:u w:val="single"/>
                  <w:lang w:val="ru-RU"/>
                </w:rPr>
                <w:t>.</w:t>
              </w:r>
              <w:r w:rsidRPr="00F5193E">
                <w:rPr>
                  <w:rFonts w:ascii="Times New Roman" w:hAnsi="Times New Roman"/>
                  <w:color w:val="0000FF"/>
                  <w:u w:val="single"/>
                </w:rPr>
                <w:t>edu</w:t>
              </w:r>
              <w:r w:rsidRPr="00F5193E">
                <w:rPr>
                  <w:rFonts w:ascii="Times New Roman" w:hAnsi="Times New Roman"/>
                  <w:color w:val="0000FF"/>
                  <w:u w:val="single"/>
                  <w:lang w:val="ru-RU"/>
                </w:rPr>
                <w:t>.</w:t>
              </w:r>
              <w:r w:rsidRPr="00F5193E">
                <w:rPr>
                  <w:rFonts w:ascii="Times New Roman" w:hAnsi="Times New Roman"/>
                  <w:color w:val="0000FF"/>
                  <w:u w:val="single"/>
                </w:rPr>
                <w:t>ru</w:t>
              </w:r>
              <w:r w:rsidRPr="00F5193E">
                <w:rPr>
                  <w:rFonts w:ascii="Times New Roman" w:hAnsi="Times New Roman"/>
                  <w:color w:val="0000FF"/>
                  <w:u w:val="single"/>
                  <w:lang w:val="ru-RU"/>
                </w:rPr>
                <w:t>/</w:t>
              </w:r>
              <w:r w:rsidRPr="00F5193E">
                <w:rPr>
                  <w:rFonts w:ascii="Times New Roman" w:hAnsi="Times New Roman"/>
                  <w:color w:val="0000FF"/>
                  <w:u w:val="single"/>
                </w:rPr>
                <w:t>subject</w:t>
              </w:r>
              <w:r w:rsidRPr="00F5193E">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82</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Компоненты действия сложения. Нахождение неизвестного компонента</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7.02.24</w:t>
            </w:r>
          </w:p>
        </w:tc>
        <w:tc>
          <w:tcPr>
            <w:tcW w:w="3130" w:type="dxa"/>
            <w:tcMar>
              <w:top w:w="50" w:type="dxa"/>
              <w:left w:w="100" w:type="dxa"/>
            </w:tcMar>
          </w:tcPr>
          <w:p w:rsidR="008A2A3D" w:rsidRPr="00DC007D" w:rsidRDefault="008A2A3D" w:rsidP="008A2A3D">
            <w:pPr>
              <w:rPr>
                <w:lang w:val="ru-RU"/>
              </w:rPr>
            </w:pPr>
            <w:r w:rsidRPr="00D43096">
              <w:rPr>
                <w:rFonts w:ascii="Times New Roman" w:hAnsi="Times New Roman"/>
                <w:color w:val="000000"/>
                <w:sz w:val="24"/>
                <w:lang w:val="ru-RU"/>
              </w:rPr>
              <w:t xml:space="preserve">Российская электронная школа </w:t>
            </w:r>
            <w:hyperlink r:id="rId135">
              <w:r w:rsidRPr="00D43096">
                <w:rPr>
                  <w:rFonts w:ascii="Times New Roman" w:hAnsi="Times New Roman"/>
                  <w:color w:val="0000FF"/>
                  <w:u w:val="single"/>
                </w:rPr>
                <w:t>https</w:t>
              </w:r>
              <w:r w:rsidRPr="00D43096">
                <w:rPr>
                  <w:rFonts w:ascii="Times New Roman" w:hAnsi="Times New Roman"/>
                  <w:color w:val="0000FF"/>
                  <w:u w:val="single"/>
                  <w:lang w:val="ru-RU"/>
                </w:rPr>
                <w:t>://</w:t>
              </w:r>
              <w:r w:rsidRPr="00D43096">
                <w:rPr>
                  <w:rFonts w:ascii="Times New Roman" w:hAnsi="Times New Roman"/>
                  <w:color w:val="0000FF"/>
                  <w:u w:val="single"/>
                </w:rPr>
                <w:t>resh</w:t>
              </w:r>
              <w:r w:rsidRPr="00D43096">
                <w:rPr>
                  <w:rFonts w:ascii="Times New Roman" w:hAnsi="Times New Roman"/>
                  <w:color w:val="0000FF"/>
                  <w:u w:val="single"/>
                  <w:lang w:val="ru-RU"/>
                </w:rPr>
                <w:t>.</w:t>
              </w:r>
              <w:r w:rsidRPr="00D43096">
                <w:rPr>
                  <w:rFonts w:ascii="Times New Roman" w:hAnsi="Times New Roman"/>
                  <w:color w:val="0000FF"/>
                  <w:u w:val="single"/>
                </w:rPr>
                <w:t>edu</w:t>
              </w:r>
              <w:r w:rsidRPr="00D43096">
                <w:rPr>
                  <w:rFonts w:ascii="Times New Roman" w:hAnsi="Times New Roman"/>
                  <w:color w:val="0000FF"/>
                  <w:u w:val="single"/>
                  <w:lang w:val="ru-RU"/>
                </w:rPr>
                <w:t>.</w:t>
              </w:r>
              <w:r w:rsidRPr="00D43096">
                <w:rPr>
                  <w:rFonts w:ascii="Times New Roman" w:hAnsi="Times New Roman"/>
                  <w:color w:val="0000FF"/>
                  <w:u w:val="single"/>
                </w:rPr>
                <w:t>ru</w:t>
              </w:r>
              <w:r w:rsidRPr="00D43096">
                <w:rPr>
                  <w:rFonts w:ascii="Times New Roman" w:hAnsi="Times New Roman"/>
                  <w:color w:val="0000FF"/>
                  <w:u w:val="single"/>
                  <w:lang w:val="ru-RU"/>
                </w:rPr>
                <w:t>/</w:t>
              </w:r>
              <w:r w:rsidRPr="00D43096">
                <w:rPr>
                  <w:rFonts w:ascii="Times New Roman" w:hAnsi="Times New Roman"/>
                  <w:color w:val="0000FF"/>
                  <w:u w:val="single"/>
                </w:rPr>
                <w:t>subject</w:t>
              </w:r>
              <w:r w:rsidRPr="00D43096">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83</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Решение задач на увеличение, уменьшение длины</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8.02.24</w:t>
            </w:r>
          </w:p>
        </w:tc>
        <w:tc>
          <w:tcPr>
            <w:tcW w:w="3130" w:type="dxa"/>
            <w:tcMar>
              <w:top w:w="50" w:type="dxa"/>
              <w:left w:w="100" w:type="dxa"/>
            </w:tcMar>
          </w:tcPr>
          <w:p w:rsidR="008A2A3D" w:rsidRPr="00DC007D" w:rsidRDefault="008A2A3D" w:rsidP="008A2A3D">
            <w:pPr>
              <w:rPr>
                <w:lang w:val="ru-RU"/>
              </w:rPr>
            </w:pPr>
            <w:r w:rsidRPr="00D43096">
              <w:rPr>
                <w:rFonts w:ascii="Times New Roman" w:hAnsi="Times New Roman"/>
                <w:color w:val="000000"/>
                <w:sz w:val="24"/>
                <w:lang w:val="ru-RU"/>
              </w:rPr>
              <w:t xml:space="preserve">Российская электронная школа </w:t>
            </w:r>
            <w:hyperlink r:id="rId136">
              <w:r w:rsidRPr="00D43096">
                <w:rPr>
                  <w:rFonts w:ascii="Times New Roman" w:hAnsi="Times New Roman"/>
                  <w:color w:val="0000FF"/>
                  <w:u w:val="single"/>
                </w:rPr>
                <w:t>https</w:t>
              </w:r>
              <w:r w:rsidRPr="00D43096">
                <w:rPr>
                  <w:rFonts w:ascii="Times New Roman" w:hAnsi="Times New Roman"/>
                  <w:color w:val="0000FF"/>
                  <w:u w:val="single"/>
                  <w:lang w:val="ru-RU"/>
                </w:rPr>
                <w:t>://</w:t>
              </w:r>
              <w:r w:rsidRPr="00D43096">
                <w:rPr>
                  <w:rFonts w:ascii="Times New Roman" w:hAnsi="Times New Roman"/>
                  <w:color w:val="0000FF"/>
                  <w:u w:val="single"/>
                </w:rPr>
                <w:t>resh</w:t>
              </w:r>
              <w:r w:rsidRPr="00D43096">
                <w:rPr>
                  <w:rFonts w:ascii="Times New Roman" w:hAnsi="Times New Roman"/>
                  <w:color w:val="0000FF"/>
                  <w:u w:val="single"/>
                  <w:lang w:val="ru-RU"/>
                </w:rPr>
                <w:t>.</w:t>
              </w:r>
              <w:r w:rsidRPr="00D43096">
                <w:rPr>
                  <w:rFonts w:ascii="Times New Roman" w:hAnsi="Times New Roman"/>
                  <w:color w:val="0000FF"/>
                  <w:u w:val="single"/>
                </w:rPr>
                <w:t>edu</w:t>
              </w:r>
              <w:r w:rsidRPr="00D43096">
                <w:rPr>
                  <w:rFonts w:ascii="Times New Roman" w:hAnsi="Times New Roman"/>
                  <w:color w:val="0000FF"/>
                  <w:u w:val="single"/>
                  <w:lang w:val="ru-RU"/>
                </w:rPr>
                <w:t>.</w:t>
              </w:r>
              <w:r w:rsidRPr="00D43096">
                <w:rPr>
                  <w:rFonts w:ascii="Times New Roman" w:hAnsi="Times New Roman"/>
                  <w:color w:val="0000FF"/>
                  <w:u w:val="single"/>
                </w:rPr>
                <w:t>ru</w:t>
              </w:r>
              <w:r w:rsidRPr="00D43096">
                <w:rPr>
                  <w:rFonts w:ascii="Times New Roman" w:hAnsi="Times New Roman"/>
                  <w:color w:val="0000FF"/>
                  <w:u w:val="single"/>
                  <w:lang w:val="ru-RU"/>
                </w:rPr>
                <w:t>/</w:t>
              </w:r>
              <w:r w:rsidRPr="00D43096">
                <w:rPr>
                  <w:rFonts w:ascii="Times New Roman" w:hAnsi="Times New Roman"/>
                  <w:color w:val="0000FF"/>
                  <w:u w:val="single"/>
                </w:rPr>
                <w:t>subject</w:t>
              </w:r>
              <w:r w:rsidRPr="00D43096">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84</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Увеличение, уменьшение длины отрезка. Построение, запись действия</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19.02.24</w:t>
            </w:r>
          </w:p>
        </w:tc>
        <w:tc>
          <w:tcPr>
            <w:tcW w:w="3130" w:type="dxa"/>
            <w:tcMar>
              <w:top w:w="50" w:type="dxa"/>
              <w:left w:w="100" w:type="dxa"/>
            </w:tcMar>
          </w:tcPr>
          <w:p w:rsidR="008A2A3D" w:rsidRPr="00DC007D" w:rsidRDefault="008A2A3D" w:rsidP="008A2A3D">
            <w:pPr>
              <w:rPr>
                <w:lang w:val="ru-RU"/>
              </w:rPr>
            </w:pPr>
            <w:r w:rsidRPr="00D43096">
              <w:rPr>
                <w:rFonts w:ascii="Times New Roman" w:hAnsi="Times New Roman"/>
                <w:color w:val="000000"/>
                <w:sz w:val="24"/>
                <w:lang w:val="ru-RU"/>
              </w:rPr>
              <w:t xml:space="preserve">Российская электронная школа </w:t>
            </w:r>
            <w:hyperlink r:id="rId137">
              <w:r w:rsidRPr="00D43096">
                <w:rPr>
                  <w:rFonts w:ascii="Times New Roman" w:hAnsi="Times New Roman"/>
                  <w:color w:val="0000FF"/>
                  <w:u w:val="single"/>
                </w:rPr>
                <w:t>https</w:t>
              </w:r>
              <w:r w:rsidRPr="00D43096">
                <w:rPr>
                  <w:rFonts w:ascii="Times New Roman" w:hAnsi="Times New Roman"/>
                  <w:color w:val="0000FF"/>
                  <w:u w:val="single"/>
                  <w:lang w:val="ru-RU"/>
                </w:rPr>
                <w:t>://</w:t>
              </w:r>
              <w:r w:rsidRPr="00D43096">
                <w:rPr>
                  <w:rFonts w:ascii="Times New Roman" w:hAnsi="Times New Roman"/>
                  <w:color w:val="0000FF"/>
                  <w:u w:val="single"/>
                </w:rPr>
                <w:t>resh</w:t>
              </w:r>
              <w:r w:rsidRPr="00D43096">
                <w:rPr>
                  <w:rFonts w:ascii="Times New Roman" w:hAnsi="Times New Roman"/>
                  <w:color w:val="0000FF"/>
                  <w:u w:val="single"/>
                  <w:lang w:val="ru-RU"/>
                </w:rPr>
                <w:t>.</w:t>
              </w:r>
              <w:r w:rsidRPr="00D43096">
                <w:rPr>
                  <w:rFonts w:ascii="Times New Roman" w:hAnsi="Times New Roman"/>
                  <w:color w:val="0000FF"/>
                  <w:u w:val="single"/>
                </w:rPr>
                <w:t>edu</w:t>
              </w:r>
              <w:r w:rsidRPr="00D43096">
                <w:rPr>
                  <w:rFonts w:ascii="Times New Roman" w:hAnsi="Times New Roman"/>
                  <w:color w:val="0000FF"/>
                  <w:u w:val="single"/>
                  <w:lang w:val="ru-RU"/>
                </w:rPr>
                <w:t>.</w:t>
              </w:r>
              <w:r w:rsidRPr="00D43096">
                <w:rPr>
                  <w:rFonts w:ascii="Times New Roman" w:hAnsi="Times New Roman"/>
                  <w:color w:val="0000FF"/>
                  <w:u w:val="single"/>
                </w:rPr>
                <w:t>ru</w:t>
              </w:r>
              <w:r w:rsidRPr="00D43096">
                <w:rPr>
                  <w:rFonts w:ascii="Times New Roman" w:hAnsi="Times New Roman"/>
                  <w:color w:val="0000FF"/>
                  <w:u w:val="single"/>
                  <w:lang w:val="ru-RU"/>
                </w:rPr>
                <w:t>/</w:t>
              </w:r>
              <w:r w:rsidRPr="00D43096">
                <w:rPr>
                  <w:rFonts w:ascii="Times New Roman" w:hAnsi="Times New Roman"/>
                  <w:color w:val="0000FF"/>
                  <w:u w:val="single"/>
                </w:rPr>
                <w:t>subject</w:t>
              </w:r>
              <w:r w:rsidRPr="00D43096">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85</w:t>
            </w:r>
          </w:p>
        </w:tc>
        <w:tc>
          <w:tcPr>
            <w:tcW w:w="3787" w:type="dxa"/>
            <w:tcMar>
              <w:top w:w="50" w:type="dxa"/>
              <w:left w:w="100" w:type="dxa"/>
            </w:tcMar>
            <w:vAlign w:val="center"/>
          </w:tcPr>
          <w:p w:rsidR="008A2A3D" w:rsidRDefault="008A2A3D" w:rsidP="008A2A3D">
            <w:pPr>
              <w:spacing w:after="0"/>
              <w:ind w:left="135"/>
            </w:pPr>
            <w:r>
              <w:rPr>
                <w:rFonts w:ascii="Times New Roman" w:hAnsi="Times New Roman"/>
                <w:color w:val="000000"/>
                <w:sz w:val="24"/>
              </w:rPr>
              <w:t>Построение квадрата</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20.02.24</w:t>
            </w:r>
          </w:p>
        </w:tc>
        <w:tc>
          <w:tcPr>
            <w:tcW w:w="3130" w:type="dxa"/>
            <w:tcMar>
              <w:top w:w="50" w:type="dxa"/>
              <w:left w:w="100" w:type="dxa"/>
            </w:tcMar>
          </w:tcPr>
          <w:p w:rsidR="008A2A3D" w:rsidRPr="00DC007D" w:rsidRDefault="008A2A3D" w:rsidP="008A2A3D">
            <w:pPr>
              <w:rPr>
                <w:lang w:val="ru-RU"/>
              </w:rPr>
            </w:pPr>
            <w:r w:rsidRPr="00D43096">
              <w:rPr>
                <w:rFonts w:ascii="Times New Roman" w:hAnsi="Times New Roman"/>
                <w:color w:val="000000"/>
                <w:sz w:val="24"/>
                <w:lang w:val="ru-RU"/>
              </w:rPr>
              <w:t xml:space="preserve">Российская электронная школа </w:t>
            </w:r>
            <w:hyperlink r:id="rId138">
              <w:r w:rsidRPr="00D43096">
                <w:rPr>
                  <w:rFonts w:ascii="Times New Roman" w:hAnsi="Times New Roman"/>
                  <w:color w:val="0000FF"/>
                  <w:u w:val="single"/>
                </w:rPr>
                <w:t>https</w:t>
              </w:r>
              <w:r w:rsidRPr="00D43096">
                <w:rPr>
                  <w:rFonts w:ascii="Times New Roman" w:hAnsi="Times New Roman"/>
                  <w:color w:val="0000FF"/>
                  <w:u w:val="single"/>
                  <w:lang w:val="ru-RU"/>
                </w:rPr>
                <w:t>://</w:t>
              </w:r>
              <w:r w:rsidRPr="00D43096">
                <w:rPr>
                  <w:rFonts w:ascii="Times New Roman" w:hAnsi="Times New Roman"/>
                  <w:color w:val="0000FF"/>
                  <w:u w:val="single"/>
                </w:rPr>
                <w:t>resh</w:t>
              </w:r>
              <w:r w:rsidRPr="00D43096">
                <w:rPr>
                  <w:rFonts w:ascii="Times New Roman" w:hAnsi="Times New Roman"/>
                  <w:color w:val="0000FF"/>
                  <w:u w:val="single"/>
                  <w:lang w:val="ru-RU"/>
                </w:rPr>
                <w:t>.</w:t>
              </w:r>
              <w:r w:rsidRPr="00D43096">
                <w:rPr>
                  <w:rFonts w:ascii="Times New Roman" w:hAnsi="Times New Roman"/>
                  <w:color w:val="0000FF"/>
                  <w:u w:val="single"/>
                </w:rPr>
                <w:t>edu</w:t>
              </w:r>
              <w:r w:rsidRPr="00D43096">
                <w:rPr>
                  <w:rFonts w:ascii="Times New Roman" w:hAnsi="Times New Roman"/>
                  <w:color w:val="0000FF"/>
                  <w:u w:val="single"/>
                  <w:lang w:val="ru-RU"/>
                </w:rPr>
                <w:t>.</w:t>
              </w:r>
              <w:r w:rsidRPr="00D43096">
                <w:rPr>
                  <w:rFonts w:ascii="Times New Roman" w:hAnsi="Times New Roman"/>
                  <w:color w:val="0000FF"/>
                  <w:u w:val="single"/>
                </w:rPr>
                <w:t>ru</w:t>
              </w:r>
              <w:r w:rsidRPr="00D43096">
                <w:rPr>
                  <w:rFonts w:ascii="Times New Roman" w:hAnsi="Times New Roman"/>
                  <w:color w:val="0000FF"/>
                  <w:u w:val="single"/>
                  <w:lang w:val="ru-RU"/>
                </w:rPr>
                <w:t>/</w:t>
              </w:r>
              <w:r w:rsidRPr="00D43096">
                <w:rPr>
                  <w:rFonts w:ascii="Times New Roman" w:hAnsi="Times New Roman"/>
                  <w:color w:val="0000FF"/>
                  <w:u w:val="single"/>
                </w:rPr>
                <w:t>subject</w:t>
              </w:r>
              <w:r w:rsidRPr="00D43096">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86</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21.02.24</w:t>
            </w:r>
          </w:p>
        </w:tc>
        <w:tc>
          <w:tcPr>
            <w:tcW w:w="3130" w:type="dxa"/>
            <w:tcMar>
              <w:top w:w="50" w:type="dxa"/>
              <w:left w:w="100" w:type="dxa"/>
            </w:tcMar>
          </w:tcPr>
          <w:p w:rsidR="008A2A3D" w:rsidRPr="00DC007D" w:rsidRDefault="008A2A3D" w:rsidP="008A2A3D">
            <w:pPr>
              <w:rPr>
                <w:lang w:val="ru-RU"/>
              </w:rPr>
            </w:pPr>
            <w:r w:rsidRPr="00D43096">
              <w:rPr>
                <w:rFonts w:ascii="Times New Roman" w:hAnsi="Times New Roman"/>
                <w:color w:val="000000"/>
                <w:sz w:val="24"/>
                <w:lang w:val="ru-RU"/>
              </w:rPr>
              <w:t xml:space="preserve">Российская электронная школа </w:t>
            </w:r>
            <w:hyperlink r:id="rId139">
              <w:r w:rsidRPr="00D43096">
                <w:rPr>
                  <w:rFonts w:ascii="Times New Roman" w:hAnsi="Times New Roman"/>
                  <w:color w:val="0000FF"/>
                  <w:u w:val="single"/>
                </w:rPr>
                <w:t>https</w:t>
              </w:r>
              <w:r w:rsidRPr="00D43096">
                <w:rPr>
                  <w:rFonts w:ascii="Times New Roman" w:hAnsi="Times New Roman"/>
                  <w:color w:val="0000FF"/>
                  <w:u w:val="single"/>
                  <w:lang w:val="ru-RU"/>
                </w:rPr>
                <w:t>://</w:t>
              </w:r>
              <w:r w:rsidRPr="00D43096">
                <w:rPr>
                  <w:rFonts w:ascii="Times New Roman" w:hAnsi="Times New Roman"/>
                  <w:color w:val="0000FF"/>
                  <w:u w:val="single"/>
                </w:rPr>
                <w:t>resh</w:t>
              </w:r>
              <w:r w:rsidRPr="00D43096">
                <w:rPr>
                  <w:rFonts w:ascii="Times New Roman" w:hAnsi="Times New Roman"/>
                  <w:color w:val="0000FF"/>
                  <w:u w:val="single"/>
                  <w:lang w:val="ru-RU"/>
                </w:rPr>
                <w:t>.</w:t>
              </w:r>
              <w:r w:rsidRPr="00D43096">
                <w:rPr>
                  <w:rFonts w:ascii="Times New Roman" w:hAnsi="Times New Roman"/>
                  <w:color w:val="0000FF"/>
                  <w:u w:val="single"/>
                </w:rPr>
                <w:t>edu</w:t>
              </w:r>
              <w:r w:rsidRPr="00D43096">
                <w:rPr>
                  <w:rFonts w:ascii="Times New Roman" w:hAnsi="Times New Roman"/>
                  <w:color w:val="0000FF"/>
                  <w:u w:val="single"/>
                  <w:lang w:val="ru-RU"/>
                </w:rPr>
                <w:t>.</w:t>
              </w:r>
              <w:r w:rsidRPr="00D43096">
                <w:rPr>
                  <w:rFonts w:ascii="Times New Roman" w:hAnsi="Times New Roman"/>
                  <w:color w:val="0000FF"/>
                  <w:u w:val="single"/>
                </w:rPr>
                <w:t>ru</w:t>
              </w:r>
              <w:r w:rsidRPr="00D43096">
                <w:rPr>
                  <w:rFonts w:ascii="Times New Roman" w:hAnsi="Times New Roman"/>
                  <w:color w:val="0000FF"/>
                  <w:u w:val="single"/>
                  <w:lang w:val="ru-RU"/>
                </w:rPr>
                <w:t>/</w:t>
              </w:r>
              <w:r w:rsidRPr="00D43096">
                <w:rPr>
                  <w:rFonts w:ascii="Times New Roman" w:hAnsi="Times New Roman"/>
                  <w:color w:val="0000FF"/>
                  <w:u w:val="single"/>
                </w:rPr>
                <w:t>subject</w:t>
              </w:r>
              <w:r w:rsidRPr="00D43096">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87</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22.02.24</w:t>
            </w:r>
          </w:p>
        </w:tc>
        <w:tc>
          <w:tcPr>
            <w:tcW w:w="3130" w:type="dxa"/>
            <w:tcMar>
              <w:top w:w="50" w:type="dxa"/>
              <w:left w:w="100" w:type="dxa"/>
            </w:tcMar>
          </w:tcPr>
          <w:p w:rsidR="008A2A3D" w:rsidRPr="00DC007D" w:rsidRDefault="008A2A3D" w:rsidP="008A2A3D">
            <w:pPr>
              <w:rPr>
                <w:lang w:val="ru-RU"/>
              </w:rPr>
            </w:pPr>
            <w:r w:rsidRPr="00D43096">
              <w:rPr>
                <w:rFonts w:ascii="Times New Roman" w:hAnsi="Times New Roman"/>
                <w:color w:val="000000"/>
                <w:sz w:val="24"/>
                <w:lang w:val="ru-RU"/>
              </w:rPr>
              <w:t xml:space="preserve">Российская электронная школа </w:t>
            </w:r>
            <w:hyperlink r:id="rId140">
              <w:r w:rsidRPr="00D43096">
                <w:rPr>
                  <w:rFonts w:ascii="Times New Roman" w:hAnsi="Times New Roman"/>
                  <w:color w:val="0000FF"/>
                  <w:u w:val="single"/>
                </w:rPr>
                <w:t>https</w:t>
              </w:r>
              <w:r w:rsidRPr="00D43096">
                <w:rPr>
                  <w:rFonts w:ascii="Times New Roman" w:hAnsi="Times New Roman"/>
                  <w:color w:val="0000FF"/>
                  <w:u w:val="single"/>
                  <w:lang w:val="ru-RU"/>
                </w:rPr>
                <w:t>://</w:t>
              </w:r>
              <w:r w:rsidRPr="00D43096">
                <w:rPr>
                  <w:rFonts w:ascii="Times New Roman" w:hAnsi="Times New Roman"/>
                  <w:color w:val="0000FF"/>
                  <w:u w:val="single"/>
                </w:rPr>
                <w:t>resh</w:t>
              </w:r>
              <w:r w:rsidRPr="00D43096">
                <w:rPr>
                  <w:rFonts w:ascii="Times New Roman" w:hAnsi="Times New Roman"/>
                  <w:color w:val="0000FF"/>
                  <w:u w:val="single"/>
                  <w:lang w:val="ru-RU"/>
                </w:rPr>
                <w:t>.</w:t>
              </w:r>
              <w:r w:rsidRPr="00D43096">
                <w:rPr>
                  <w:rFonts w:ascii="Times New Roman" w:hAnsi="Times New Roman"/>
                  <w:color w:val="0000FF"/>
                  <w:u w:val="single"/>
                </w:rPr>
                <w:t>edu</w:t>
              </w:r>
              <w:r w:rsidRPr="00D43096">
                <w:rPr>
                  <w:rFonts w:ascii="Times New Roman" w:hAnsi="Times New Roman"/>
                  <w:color w:val="0000FF"/>
                  <w:u w:val="single"/>
                  <w:lang w:val="ru-RU"/>
                </w:rPr>
                <w:t>.</w:t>
              </w:r>
              <w:r w:rsidRPr="00D43096">
                <w:rPr>
                  <w:rFonts w:ascii="Times New Roman" w:hAnsi="Times New Roman"/>
                  <w:color w:val="0000FF"/>
                  <w:u w:val="single"/>
                </w:rPr>
                <w:t>ru</w:t>
              </w:r>
              <w:r w:rsidRPr="00D43096">
                <w:rPr>
                  <w:rFonts w:ascii="Times New Roman" w:hAnsi="Times New Roman"/>
                  <w:color w:val="0000FF"/>
                  <w:u w:val="single"/>
                  <w:lang w:val="ru-RU"/>
                </w:rPr>
                <w:t>/</w:t>
              </w:r>
              <w:r w:rsidRPr="00D43096">
                <w:rPr>
                  <w:rFonts w:ascii="Times New Roman" w:hAnsi="Times New Roman"/>
                  <w:color w:val="0000FF"/>
                  <w:u w:val="single"/>
                </w:rPr>
                <w:t>subject</w:t>
              </w:r>
              <w:r w:rsidRPr="00D43096">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88</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Вычитание как действие, обратное сложению</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26.02.24</w:t>
            </w:r>
          </w:p>
        </w:tc>
        <w:tc>
          <w:tcPr>
            <w:tcW w:w="3130" w:type="dxa"/>
            <w:tcMar>
              <w:top w:w="50" w:type="dxa"/>
              <w:left w:w="100" w:type="dxa"/>
            </w:tcMar>
          </w:tcPr>
          <w:p w:rsidR="008A2A3D" w:rsidRPr="00DC007D" w:rsidRDefault="008A2A3D" w:rsidP="008A2A3D">
            <w:pPr>
              <w:rPr>
                <w:lang w:val="ru-RU"/>
              </w:rPr>
            </w:pPr>
            <w:r w:rsidRPr="00DF6768">
              <w:rPr>
                <w:rFonts w:ascii="Times New Roman" w:hAnsi="Times New Roman"/>
                <w:color w:val="000000"/>
                <w:sz w:val="24"/>
                <w:lang w:val="ru-RU"/>
              </w:rPr>
              <w:t xml:space="preserve">Российская электронная школа </w:t>
            </w:r>
            <w:hyperlink r:id="rId141">
              <w:r w:rsidRPr="00DF6768">
                <w:rPr>
                  <w:rFonts w:ascii="Times New Roman" w:hAnsi="Times New Roman"/>
                  <w:color w:val="0000FF"/>
                  <w:u w:val="single"/>
                </w:rPr>
                <w:t>https</w:t>
              </w:r>
              <w:r w:rsidRPr="00DF6768">
                <w:rPr>
                  <w:rFonts w:ascii="Times New Roman" w:hAnsi="Times New Roman"/>
                  <w:color w:val="0000FF"/>
                  <w:u w:val="single"/>
                  <w:lang w:val="ru-RU"/>
                </w:rPr>
                <w:t>://</w:t>
              </w:r>
              <w:r w:rsidRPr="00DF6768">
                <w:rPr>
                  <w:rFonts w:ascii="Times New Roman" w:hAnsi="Times New Roman"/>
                  <w:color w:val="0000FF"/>
                  <w:u w:val="single"/>
                </w:rPr>
                <w:t>resh</w:t>
              </w:r>
              <w:r w:rsidRPr="00DF6768">
                <w:rPr>
                  <w:rFonts w:ascii="Times New Roman" w:hAnsi="Times New Roman"/>
                  <w:color w:val="0000FF"/>
                  <w:u w:val="single"/>
                  <w:lang w:val="ru-RU"/>
                </w:rPr>
                <w:t>.</w:t>
              </w:r>
              <w:r w:rsidRPr="00DF6768">
                <w:rPr>
                  <w:rFonts w:ascii="Times New Roman" w:hAnsi="Times New Roman"/>
                  <w:color w:val="0000FF"/>
                  <w:u w:val="single"/>
                </w:rPr>
                <w:t>edu</w:t>
              </w:r>
              <w:r w:rsidRPr="00DF6768">
                <w:rPr>
                  <w:rFonts w:ascii="Times New Roman" w:hAnsi="Times New Roman"/>
                  <w:color w:val="0000FF"/>
                  <w:u w:val="single"/>
                  <w:lang w:val="ru-RU"/>
                </w:rPr>
                <w:t>.</w:t>
              </w:r>
              <w:r w:rsidRPr="00DF6768">
                <w:rPr>
                  <w:rFonts w:ascii="Times New Roman" w:hAnsi="Times New Roman"/>
                  <w:color w:val="0000FF"/>
                  <w:u w:val="single"/>
                </w:rPr>
                <w:t>ru</w:t>
              </w:r>
              <w:r w:rsidRPr="00DF6768">
                <w:rPr>
                  <w:rFonts w:ascii="Times New Roman" w:hAnsi="Times New Roman"/>
                  <w:color w:val="0000FF"/>
                  <w:u w:val="single"/>
                  <w:lang w:val="ru-RU"/>
                </w:rPr>
                <w:t>/</w:t>
              </w:r>
              <w:r w:rsidRPr="00DF6768">
                <w:rPr>
                  <w:rFonts w:ascii="Times New Roman" w:hAnsi="Times New Roman"/>
                  <w:color w:val="0000FF"/>
                  <w:u w:val="single"/>
                </w:rPr>
                <w:t>subject</w:t>
              </w:r>
              <w:r w:rsidRPr="00DF676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89</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27.02.24</w:t>
            </w:r>
          </w:p>
        </w:tc>
        <w:tc>
          <w:tcPr>
            <w:tcW w:w="3130" w:type="dxa"/>
            <w:tcMar>
              <w:top w:w="50" w:type="dxa"/>
              <w:left w:w="100" w:type="dxa"/>
            </w:tcMar>
          </w:tcPr>
          <w:p w:rsidR="008A2A3D" w:rsidRPr="00DC007D" w:rsidRDefault="008A2A3D" w:rsidP="008A2A3D">
            <w:pPr>
              <w:rPr>
                <w:lang w:val="ru-RU"/>
              </w:rPr>
            </w:pPr>
            <w:r w:rsidRPr="00DF6768">
              <w:rPr>
                <w:rFonts w:ascii="Times New Roman" w:hAnsi="Times New Roman"/>
                <w:color w:val="000000"/>
                <w:sz w:val="24"/>
                <w:lang w:val="ru-RU"/>
              </w:rPr>
              <w:t xml:space="preserve">Российская электронная школа </w:t>
            </w:r>
            <w:hyperlink r:id="rId142">
              <w:r w:rsidRPr="00DF6768">
                <w:rPr>
                  <w:rFonts w:ascii="Times New Roman" w:hAnsi="Times New Roman"/>
                  <w:color w:val="0000FF"/>
                  <w:u w:val="single"/>
                </w:rPr>
                <w:t>https</w:t>
              </w:r>
              <w:r w:rsidRPr="00DF6768">
                <w:rPr>
                  <w:rFonts w:ascii="Times New Roman" w:hAnsi="Times New Roman"/>
                  <w:color w:val="0000FF"/>
                  <w:u w:val="single"/>
                  <w:lang w:val="ru-RU"/>
                </w:rPr>
                <w:t>://</w:t>
              </w:r>
              <w:r w:rsidRPr="00DF6768">
                <w:rPr>
                  <w:rFonts w:ascii="Times New Roman" w:hAnsi="Times New Roman"/>
                  <w:color w:val="0000FF"/>
                  <w:u w:val="single"/>
                </w:rPr>
                <w:t>resh</w:t>
              </w:r>
              <w:r w:rsidRPr="00DF6768">
                <w:rPr>
                  <w:rFonts w:ascii="Times New Roman" w:hAnsi="Times New Roman"/>
                  <w:color w:val="0000FF"/>
                  <w:u w:val="single"/>
                  <w:lang w:val="ru-RU"/>
                </w:rPr>
                <w:t>.</w:t>
              </w:r>
              <w:r w:rsidRPr="00DF6768">
                <w:rPr>
                  <w:rFonts w:ascii="Times New Roman" w:hAnsi="Times New Roman"/>
                  <w:color w:val="0000FF"/>
                  <w:u w:val="single"/>
                </w:rPr>
                <w:t>edu</w:t>
              </w:r>
              <w:r w:rsidRPr="00DF6768">
                <w:rPr>
                  <w:rFonts w:ascii="Times New Roman" w:hAnsi="Times New Roman"/>
                  <w:color w:val="0000FF"/>
                  <w:u w:val="single"/>
                  <w:lang w:val="ru-RU"/>
                </w:rPr>
                <w:t>.</w:t>
              </w:r>
              <w:r w:rsidRPr="00DF6768">
                <w:rPr>
                  <w:rFonts w:ascii="Times New Roman" w:hAnsi="Times New Roman"/>
                  <w:color w:val="0000FF"/>
                  <w:u w:val="single"/>
                </w:rPr>
                <w:t>ru</w:t>
              </w:r>
              <w:r w:rsidRPr="00DF6768">
                <w:rPr>
                  <w:rFonts w:ascii="Times New Roman" w:hAnsi="Times New Roman"/>
                  <w:color w:val="0000FF"/>
                  <w:u w:val="single"/>
                  <w:lang w:val="ru-RU"/>
                </w:rPr>
                <w:t>/</w:t>
              </w:r>
              <w:r w:rsidRPr="00DF6768">
                <w:rPr>
                  <w:rFonts w:ascii="Times New Roman" w:hAnsi="Times New Roman"/>
                  <w:color w:val="0000FF"/>
                  <w:u w:val="single"/>
                </w:rPr>
                <w:t>subject</w:t>
              </w:r>
              <w:r w:rsidRPr="00DF676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90</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Выполнение 1—3-шаговых инструкций, связанных с измерением длины</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28.02.24</w:t>
            </w:r>
          </w:p>
        </w:tc>
        <w:tc>
          <w:tcPr>
            <w:tcW w:w="3130" w:type="dxa"/>
            <w:tcMar>
              <w:top w:w="50" w:type="dxa"/>
              <w:left w:w="100" w:type="dxa"/>
            </w:tcMar>
          </w:tcPr>
          <w:p w:rsidR="008A2A3D" w:rsidRPr="00DC007D" w:rsidRDefault="008A2A3D" w:rsidP="008A2A3D">
            <w:pPr>
              <w:rPr>
                <w:lang w:val="ru-RU"/>
              </w:rPr>
            </w:pPr>
            <w:r w:rsidRPr="00DF6768">
              <w:rPr>
                <w:rFonts w:ascii="Times New Roman" w:hAnsi="Times New Roman"/>
                <w:color w:val="000000"/>
                <w:sz w:val="24"/>
                <w:lang w:val="ru-RU"/>
              </w:rPr>
              <w:t xml:space="preserve">Российская электронная школа </w:t>
            </w:r>
            <w:hyperlink r:id="rId143">
              <w:r w:rsidRPr="00DF6768">
                <w:rPr>
                  <w:rFonts w:ascii="Times New Roman" w:hAnsi="Times New Roman"/>
                  <w:color w:val="0000FF"/>
                  <w:u w:val="single"/>
                </w:rPr>
                <w:t>https</w:t>
              </w:r>
              <w:r w:rsidRPr="00DF6768">
                <w:rPr>
                  <w:rFonts w:ascii="Times New Roman" w:hAnsi="Times New Roman"/>
                  <w:color w:val="0000FF"/>
                  <w:u w:val="single"/>
                  <w:lang w:val="ru-RU"/>
                </w:rPr>
                <w:t>://</w:t>
              </w:r>
              <w:r w:rsidRPr="00DF6768">
                <w:rPr>
                  <w:rFonts w:ascii="Times New Roman" w:hAnsi="Times New Roman"/>
                  <w:color w:val="0000FF"/>
                  <w:u w:val="single"/>
                </w:rPr>
                <w:t>resh</w:t>
              </w:r>
              <w:r w:rsidRPr="00DF6768">
                <w:rPr>
                  <w:rFonts w:ascii="Times New Roman" w:hAnsi="Times New Roman"/>
                  <w:color w:val="0000FF"/>
                  <w:u w:val="single"/>
                  <w:lang w:val="ru-RU"/>
                </w:rPr>
                <w:t>.</w:t>
              </w:r>
              <w:r w:rsidRPr="00DF6768">
                <w:rPr>
                  <w:rFonts w:ascii="Times New Roman" w:hAnsi="Times New Roman"/>
                  <w:color w:val="0000FF"/>
                  <w:u w:val="single"/>
                </w:rPr>
                <w:t>edu</w:t>
              </w:r>
              <w:r w:rsidRPr="00DF6768">
                <w:rPr>
                  <w:rFonts w:ascii="Times New Roman" w:hAnsi="Times New Roman"/>
                  <w:color w:val="0000FF"/>
                  <w:u w:val="single"/>
                  <w:lang w:val="ru-RU"/>
                </w:rPr>
                <w:t>.</w:t>
              </w:r>
              <w:r w:rsidRPr="00DF6768">
                <w:rPr>
                  <w:rFonts w:ascii="Times New Roman" w:hAnsi="Times New Roman"/>
                  <w:color w:val="0000FF"/>
                  <w:u w:val="single"/>
                </w:rPr>
                <w:t>ru</w:t>
              </w:r>
              <w:r w:rsidRPr="00DF6768">
                <w:rPr>
                  <w:rFonts w:ascii="Times New Roman" w:hAnsi="Times New Roman"/>
                  <w:color w:val="0000FF"/>
                  <w:u w:val="single"/>
                  <w:lang w:val="ru-RU"/>
                </w:rPr>
                <w:t>/</w:t>
              </w:r>
              <w:r w:rsidRPr="00DF6768">
                <w:rPr>
                  <w:rFonts w:ascii="Times New Roman" w:hAnsi="Times New Roman"/>
                  <w:color w:val="0000FF"/>
                  <w:u w:val="single"/>
                </w:rPr>
                <w:t>subject</w:t>
              </w:r>
              <w:r w:rsidRPr="00DF676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91</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Внесение одного-двух данных в таблицу</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29.02.24</w:t>
            </w:r>
          </w:p>
        </w:tc>
        <w:tc>
          <w:tcPr>
            <w:tcW w:w="3130" w:type="dxa"/>
            <w:tcMar>
              <w:top w:w="50" w:type="dxa"/>
              <w:left w:w="100" w:type="dxa"/>
            </w:tcMar>
          </w:tcPr>
          <w:p w:rsidR="008A2A3D" w:rsidRPr="00DC007D" w:rsidRDefault="008A2A3D" w:rsidP="008A2A3D">
            <w:pPr>
              <w:rPr>
                <w:lang w:val="ru-RU"/>
              </w:rPr>
            </w:pPr>
            <w:r w:rsidRPr="00285BD8">
              <w:rPr>
                <w:rFonts w:ascii="Times New Roman" w:hAnsi="Times New Roman"/>
                <w:color w:val="000000"/>
                <w:sz w:val="24"/>
                <w:lang w:val="ru-RU"/>
              </w:rPr>
              <w:t xml:space="preserve">Российская электронная школа </w:t>
            </w:r>
            <w:hyperlink r:id="rId144">
              <w:r w:rsidRPr="00285BD8">
                <w:rPr>
                  <w:rFonts w:ascii="Times New Roman" w:hAnsi="Times New Roman"/>
                  <w:color w:val="0000FF"/>
                  <w:u w:val="single"/>
                </w:rPr>
                <w:t>https</w:t>
              </w:r>
              <w:r w:rsidRPr="00285BD8">
                <w:rPr>
                  <w:rFonts w:ascii="Times New Roman" w:hAnsi="Times New Roman"/>
                  <w:color w:val="0000FF"/>
                  <w:u w:val="single"/>
                  <w:lang w:val="ru-RU"/>
                </w:rPr>
                <w:t>://</w:t>
              </w:r>
              <w:r w:rsidRPr="00285BD8">
                <w:rPr>
                  <w:rFonts w:ascii="Times New Roman" w:hAnsi="Times New Roman"/>
                  <w:color w:val="0000FF"/>
                  <w:u w:val="single"/>
                </w:rPr>
                <w:t>resh</w:t>
              </w:r>
              <w:r w:rsidRPr="00285BD8">
                <w:rPr>
                  <w:rFonts w:ascii="Times New Roman" w:hAnsi="Times New Roman"/>
                  <w:color w:val="0000FF"/>
                  <w:u w:val="single"/>
                  <w:lang w:val="ru-RU"/>
                </w:rPr>
                <w:t>.</w:t>
              </w:r>
              <w:r w:rsidRPr="00285BD8">
                <w:rPr>
                  <w:rFonts w:ascii="Times New Roman" w:hAnsi="Times New Roman"/>
                  <w:color w:val="0000FF"/>
                  <w:u w:val="single"/>
                </w:rPr>
                <w:t>edu</w:t>
              </w:r>
              <w:r w:rsidRPr="00285BD8">
                <w:rPr>
                  <w:rFonts w:ascii="Times New Roman" w:hAnsi="Times New Roman"/>
                  <w:color w:val="0000FF"/>
                  <w:u w:val="single"/>
                  <w:lang w:val="ru-RU"/>
                </w:rPr>
                <w:t>.</w:t>
              </w:r>
              <w:r w:rsidRPr="00285BD8">
                <w:rPr>
                  <w:rFonts w:ascii="Times New Roman" w:hAnsi="Times New Roman"/>
                  <w:color w:val="0000FF"/>
                  <w:u w:val="single"/>
                </w:rPr>
                <w:t>ru</w:t>
              </w:r>
              <w:r w:rsidRPr="00285BD8">
                <w:rPr>
                  <w:rFonts w:ascii="Times New Roman" w:hAnsi="Times New Roman"/>
                  <w:color w:val="0000FF"/>
                  <w:u w:val="single"/>
                  <w:lang w:val="ru-RU"/>
                </w:rPr>
                <w:t>/</w:t>
              </w:r>
              <w:r w:rsidRPr="00285BD8">
                <w:rPr>
                  <w:rFonts w:ascii="Times New Roman" w:hAnsi="Times New Roman"/>
                  <w:color w:val="0000FF"/>
                  <w:u w:val="single"/>
                </w:rPr>
                <w:t>subject</w:t>
              </w:r>
              <w:r w:rsidRPr="00285BD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92</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Компоненты действия вычитания. Нахождение неизвестного компонента</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4.03.24</w:t>
            </w:r>
          </w:p>
        </w:tc>
        <w:tc>
          <w:tcPr>
            <w:tcW w:w="3130" w:type="dxa"/>
            <w:tcMar>
              <w:top w:w="50" w:type="dxa"/>
              <w:left w:w="100" w:type="dxa"/>
            </w:tcMar>
          </w:tcPr>
          <w:p w:rsidR="008A2A3D" w:rsidRPr="00DC007D" w:rsidRDefault="008A2A3D" w:rsidP="008A2A3D">
            <w:pPr>
              <w:rPr>
                <w:lang w:val="ru-RU"/>
              </w:rPr>
            </w:pPr>
            <w:r w:rsidRPr="00285BD8">
              <w:rPr>
                <w:rFonts w:ascii="Times New Roman" w:hAnsi="Times New Roman"/>
                <w:color w:val="000000"/>
                <w:sz w:val="24"/>
                <w:lang w:val="ru-RU"/>
              </w:rPr>
              <w:t xml:space="preserve">Российская электронная школа </w:t>
            </w:r>
            <w:hyperlink r:id="rId145">
              <w:r w:rsidRPr="00285BD8">
                <w:rPr>
                  <w:rFonts w:ascii="Times New Roman" w:hAnsi="Times New Roman"/>
                  <w:color w:val="0000FF"/>
                  <w:u w:val="single"/>
                </w:rPr>
                <w:t>https</w:t>
              </w:r>
              <w:r w:rsidRPr="00285BD8">
                <w:rPr>
                  <w:rFonts w:ascii="Times New Roman" w:hAnsi="Times New Roman"/>
                  <w:color w:val="0000FF"/>
                  <w:u w:val="single"/>
                  <w:lang w:val="ru-RU"/>
                </w:rPr>
                <w:t>://</w:t>
              </w:r>
              <w:r w:rsidRPr="00285BD8">
                <w:rPr>
                  <w:rFonts w:ascii="Times New Roman" w:hAnsi="Times New Roman"/>
                  <w:color w:val="0000FF"/>
                  <w:u w:val="single"/>
                </w:rPr>
                <w:t>resh</w:t>
              </w:r>
              <w:r w:rsidRPr="00285BD8">
                <w:rPr>
                  <w:rFonts w:ascii="Times New Roman" w:hAnsi="Times New Roman"/>
                  <w:color w:val="0000FF"/>
                  <w:u w:val="single"/>
                  <w:lang w:val="ru-RU"/>
                </w:rPr>
                <w:t>.</w:t>
              </w:r>
              <w:r w:rsidRPr="00285BD8">
                <w:rPr>
                  <w:rFonts w:ascii="Times New Roman" w:hAnsi="Times New Roman"/>
                  <w:color w:val="0000FF"/>
                  <w:u w:val="single"/>
                </w:rPr>
                <w:t>edu</w:t>
              </w:r>
              <w:r w:rsidRPr="00285BD8">
                <w:rPr>
                  <w:rFonts w:ascii="Times New Roman" w:hAnsi="Times New Roman"/>
                  <w:color w:val="0000FF"/>
                  <w:u w:val="single"/>
                  <w:lang w:val="ru-RU"/>
                </w:rPr>
                <w:t>.</w:t>
              </w:r>
              <w:r w:rsidRPr="00285BD8">
                <w:rPr>
                  <w:rFonts w:ascii="Times New Roman" w:hAnsi="Times New Roman"/>
                  <w:color w:val="0000FF"/>
                  <w:u w:val="single"/>
                </w:rPr>
                <w:t>ru</w:t>
              </w:r>
              <w:r w:rsidRPr="00285BD8">
                <w:rPr>
                  <w:rFonts w:ascii="Times New Roman" w:hAnsi="Times New Roman"/>
                  <w:color w:val="0000FF"/>
                  <w:u w:val="single"/>
                  <w:lang w:val="ru-RU"/>
                </w:rPr>
                <w:t>/</w:t>
              </w:r>
              <w:r w:rsidRPr="00285BD8">
                <w:rPr>
                  <w:rFonts w:ascii="Times New Roman" w:hAnsi="Times New Roman"/>
                  <w:color w:val="0000FF"/>
                  <w:u w:val="single"/>
                </w:rPr>
                <w:t>subject</w:t>
              </w:r>
              <w:r w:rsidRPr="00285BD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93</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Числа от 1 до 10. Сложение и вычитание. Повторение. Что узнали. Чему научились</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5.03.24</w:t>
            </w:r>
          </w:p>
        </w:tc>
        <w:tc>
          <w:tcPr>
            <w:tcW w:w="3130" w:type="dxa"/>
            <w:tcMar>
              <w:top w:w="50" w:type="dxa"/>
              <w:left w:w="100" w:type="dxa"/>
            </w:tcMar>
          </w:tcPr>
          <w:p w:rsidR="008A2A3D" w:rsidRPr="00DC007D" w:rsidRDefault="008A2A3D" w:rsidP="008A2A3D">
            <w:pPr>
              <w:rPr>
                <w:lang w:val="ru-RU"/>
              </w:rPr>
            </w:pPr>
            <w:r w:rsidRPr="00285BD8">
              <w:rPr>
                <w:rFonts w:ascii="Times New Roman" w:hAnsi="Times New Roman"/>
                <w:color w:val="000000"/>
                <w:sz w:val="24"/>
                <w:lang w:val="ru-RU"/>
              </w:rPr>
              <w:t xml:space="preserve">Российская электронная школа </w:t>
            </w:r>
            <w:hyperlink r:id="rId146">
              <w:r w:rsidRPr="00285BD8">
                <w:rPr>
                  <w:rFonts w:ascii="Times New Roman" w:hAnsi="Times New Roman"/>
                  <w:color w:val="0000FF"/>
                  <w:u w:val="single"/>
                </w:rPr>
                <w:t>https</w:t>
              </w:r>
              <w:r w:rsidRPr="00285BD8">
                <w:rPr>
                  <w:rFonts w:ascii="Times New Roman" w:hAnsi="Times New Roman"/>
                  <w:color w:val="0000FF"/>
                  <w:u w:val="single"/>
                  <w:lang w:val="ru-RU"/>
                </w:rPr>
                <w:t>://</w:t>
              </w:r>
              <w:r w:rsidRPr="00285BD8">
                <w:rPr>
                  <w:rFonts w:ascii="Times New Roman" w:hAnsi="Times New Roman"/>
                  <w:color w:val="0000FF"/>
                  <w:u w:val="single"/>
                </w:rPr>
                <w:t>resh</w:t>
              </w:r>
              <w:r w:rsidRPr="00285BD8">
                <w:rPr>
                  <w:rFonts w:ascii="Times New Roman" w:hAnsi="Times New Roman"/>
                  <w:color w:val="0000FF"/>
                  <w:u w:val="single"/>
                  <w:lang w:val="ru-RU"/>
                </w:rPr>
                <w:t>.</w:t>
              </w:r>
              <w:r w:rsidRPr="00285BD8">
                <w:rPr>
                  <w:rFonts w:ascii="Times New Roman" w:hAnsi="Times New Roman"/>
                  <w:color w:val="0000FF"/>
                  <w:u w:val="single"/>
                </w:rPr>
                <w:t>edu</w:t>
              </w:r>
              <w:r w:rsidRPr="00285BD8">
                <w:rPr>
                  <w:rFonts w:ascii="Times New Roman" w:hAnsi="Times New Roman"/>
                  <w:color w:val="0000FF"/>
                  <w:u w:val="single"/>
                  <w:lang w:val="ru-RU"/>
                </w:rPr>
                <w:t>.</w:t>
              </w:r>
              <w:r w:rsidRPr="00285BD8">
                <w:rPr>
                  <w:rFonts w:ascii="Times New Roman" w:hAnsi="Times New Roman"/>
                  <w:color w:val="0000FF"/>
                  <w:u w:val="single"/>
                </w:rPr>
                <w:t>ru</w:t>
              </w:r>
              <w:r w:rsidRPr="00285BD8">
                <w:rPr>
                  <w:rFonts w:ascii="Times New Roman" w:hAnsi="Times New Roman"/>
                  <w:color w:val="0000FF"/>
                  <w:u w:val="single"/>
                  <w:lang w:val="ru-RU"/>
                </w:rPr>
                <w:t>/</w:t>
              </w:r>
              <w:r w:rsidRPr="00285BD8">
                <w:rPr>
                  <w:rFonts w:ascii="Times New Roman" w:hAnsi="Times New Roman"/>
                  <w:color w:val="0000FF"/>
                  <w:u w:val="single"/>
                </w:rPr>
                <w:t>subject</w:t>
              </w:r>
              <w:r w:rsidRPr="00285BD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94</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Задачи на нахождение суммы и остатка. Повторение, что узнали. Чему научились</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6.03.24</w:t>
            </w:r>
          </w:p>
        </w:tc>
        <w:tc>
          <w:tcPr>
            <w:tcW w:w="3130" w:type="dxa"/>
            <w:tcMar>
              <w:top w:w="50" w:type="dxa"/>
              <w:left w:w="100" w:type="dxa"/>
            </w:tcMar>
          </w:tcPr>
          <w:p w:rsidR="008A2A3D" w:rsidRPr="00DC007D" w:rsidRDefault="008A2A3D" w:rsidP="008A2A3D">
            <w:pPr>
              <w:rPr>
                <w:lang w:val="ru-RU"/>
              </w:rPr>
            </w:pPr>
            <w:r w:rsidRPr="00285BD8">
              <w:rPr>
                <w:rFonts w:ascii="Times New Roman" w:hAnsi="Times New Roman"/>
                <w:color w:val="000000"/>
                <w:sz w:val="24"/>
                <w:lang w:val="ru-RU"/>
              </w:rPr>
              <w:t xml:space="preserve">Российская электронная школа </w:t>
            </w:r>
            <w:hyperlink r:id="rId147">
              <w:r w:rsidRPr="00285BD8">
                <w:rPr>
                  <w:rFonts w:ascii="Times New Roman" w:hAnsi="Times New Roman"/>
                  <w:color w:val="0000FF"/>
                  <w:u w:val="single"/>
                </w:rPr>
                <w:t>https</w:t>
              </w:r>
              <w:r w:rsidRPr="00285BD8">
                <w:rPr>
                  <w:rFonts w:ascii="Times New Roman" w:hAnsi="Times New Roman"/>
                  <w:color w:val="0000FF"/>
                  <w:u w:val="single"/>
                  <w:lang w:val="ru-RU"/>
                </w:rPr>
                <w:t>://</w:t>
              </w:r>
              <w:r w:rsidRPr="00285BD8">
                <w:rPr>
                  <w:rFonts w:ascii="Times New Roman" w:hAnsi="Times New Roman"/>
                  <w:color w:val="0000FF"/>
                  <w:u w:val="single"/>
                </w:rPr>
                <w:t>resh</w:t>
              </w:r>
              <w:r w:rsidRPr="00285BD8">
                <w:rPr>
                  <w:rFonts w:ascii="Times New Roman" w:hAnsi="Times New Roman"/>
                  <w:color w:val="0000FF"/>
                  <w:u w:val="single"/>
                  <w:lang w:val="ru-RU"/>
                </w:rPr>
                <w:t>.</w:t>
              </w:r>
              <w:r w:rsidRPr="00285BD8">
                <w:rPr>
                  <w:rFonts w:ascii="Times New Roman" w:hAnsi="Times New Roman"/>
                  <w:color w:val="0000FF"/>
                  <w:u w:val="single"/>
                </w:rPr>
                <w:t>edu</w:t>
              </w:r>
              <w:r w:rsidRPr="00285BD8">
                <w:rPr>
                  <w:rFonts w:ascii="Times New Roman" w:hAnsi="Times New Roman"/>
                  <w:color w:val="0000FF"/>
                  <w:u w:val="single"/>
                  <w:lang w:val="ru-RU"/>
                </w:rPr>
                <w:t>.</w:t>
              </w:r>
              <w:r w:rsidRPr="00285BD8">
                <w:rPr>
                  <w:rFonts w:ascii="Times New Roman" w:hAnsi="Times New Roman"/>
                  <w:color w:val="0000FF"/>
                  <w:u w:val="single"/>
                </w:rPr>
                <w:t>ru</w:t>
              </w:r>
              <w:r w:rsidRPr="00285BD8">
                <w:rPr>
                  <w:rFonts w:ascii="Times New Roman" w:hAnsi="Times New Roman"/>
                  <w:color w:val="0000FF"/>
                  <w:u w:val="single"/>
                  <w:lang w:val="ru-RU"/>
                </w:rPr>
                <w:t>/</w:t>
              </w:r>
              <w:r w:rsidRPr="00285BD8">
                <w:rPr>
                  <w:rFonts w:ascii="Times New Roman" w:hAnsi="Times New Roman"/>
                  <w:color w:val="0000FF"/>
                  <w:u w:val="single"/>
                </w:rPr>
                <w:t>subject</w:t>
              </w:r>
              <w:r w:rsidRPr="00285BD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95</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7.03.24</w:t>
            </w:r>
          </w:p>
        </w:tc>
        <w:tc>
          <w:tcPr>
            <w:tcW w:w="3130" w:type="dxa"/>
            <w:tcMar>
              <w:top w:w="50" w:type="dxa"/>
              <w:left w:w="100" w:type="dxa"/>
            </w:tcMar>
          </w:tcPr>
          <w:p w:rsidR="008A2A3D" w:rsidRPr="00DC007D" w:rsidRDefault="008A2A3D" w:rsidP="008A2A3D">
            <w:pPr>
              <w:rPr>
                <w:lang w:val="ru-RU"/>
              </w:rPr>
            </w:pPr>
            <w:r w:rsidRPr="00285BD8">
              <w:rPr>
                <w:rFonts w:ascii="Times New Roman" w:hAnsi="Times New Roman"/>
                <w:color w:val="000000"/>
                <w:sz w:val="24"/>
                <w:lang w:val="ru-RU"/>
              </w:rPr>
              <w:t xml:space="preserve">Российская электронная школа </w:t>
            </w:r>
            <w:hyperlink r:id="rId148">
              <w:r w:rsidRPr="00285BD8">
                <w:rPr>
                  <w:rFonts w:ascii="Times New Roman" w:hAnsi="Times New Roman"/>
                  <w:color w:val="0000FF"/>
                  <w:u w:val="single"/>
                </w:rPr>
                <w:t>https</w:t>
              </w:r>
              <w:r w:rsidRPr="00285BD8">
                <w:rPr>
                  <w:rFonts w:ascii="Times New Roman" w:hAnsi="Times New Roman"/>
                  <w:color w:val="0000FF"/>
                  <w:u w:val="single"/>
                  <w:lang w:val="ru-RU"/>
                </w:rPr>
                <w:t>://</w:t>
              </w:r>
              <w:r w:rsidRPr="00285BD8">
                <w:rPr>
                  <w:rFonts w:ascii="Times New Roman" w:hAnsi="Times New Roman"/>
                  <w:color w:val="0000FF"/>
                  <w:u w:val="single"/>
                </w:rPr>
                <w:t>resh</w:t>
              </w:r>
              <w:r w:rsidRPr="00285BD8">
                <w:rPr>
                  <w:rFonts w:ascii="Times New Roman" w:hAnsi="Times New Roman"/>
                  <w:color w:val="0000FF"/>
                  <w:u w:val="single"/>
                  <w:lang w:val="ru-RU"/>
                </w:rPr>
                <w:t>.</w:t>
              </w:r>
              <w:r w:rsidRPr="00285BD8">
                <w:rPr>
                  <w:rFonts w:ascii="Times New Roman" w:hAnsi="Times New Roman"/>
                  <w:color w:val="0000FF"/>
                  <w:u w:val="single"/>
                </w:rPr>
                <w:t>edu</w:t>
              </w:r>
              <w:r w:rsidRPr="00285BD8">
                <w:rPr>
                  <w:rFonts w:ascii="Times New Roman" w:hAnsi="Times New Roman"/>
                  <w:color w:val="0000FF"/>
                  <w:u w:val="single"/>
                  <w:lang w:val="ru-RU"/>
                </w:rPr>
                <w:t>.</w:t>
              </w:r>
              <w:r w:rsidRPr="00285BD8">
                <w:rPr>
                  <w:rFonts w:ascii="Times New Roman" w:hAnsi="Times New Roman"/>
                  <w:color w:val="0000FF"/>
                  <w:u w:val="single"/>
                </w:rPr>
                <w:t>ru</w:t>
              </w:r>
              <w:r w:rsidRPr="00285BD8">
                <w:rPr>
                  <w:rFonts w:ascii="Times New Roman" w:hAnsi="Times New Roman"/>
                  <w:color w:val="0000FF"/>
                  <w:u w:val="single"/>
                  <w:lang w:val="ru-RU"/>
                </w:rPr>
                <w:t>/</w:t>
              </w:r>
              <w:r w:rsidRPr="00285BD8">
                <w:rPr>
                  <w:rFonts w:ascii="Times New Roman" w:hAnsi="Times New Roman"/>
                  <w:color w:val="0000FF"/>
                  <w:u w:val="single"/>
                </w:rPr>
                <w:t>subject</w:t>
              </w:r>
              <w:r w:rsidRPr="00285BD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96</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11.03.24</w:t>
            </w:r>
          </w:p>
        </w:tc>
        <w:tc>
          <w:tcPr>
            <w:tcW w:w="3130" w:type="dxa"/>
            <w:tcMar>
              <w:top w:w="50" w:type="dxa"/>
              <w:left w:w="100" w:type="dxa"/>
            </w:tcMar>
          </w:tcPr>
          <w:p w:rsidR="008A2A3D" w:rsidRPr="00DC007D" w:rsidRDefault="008A2A3D" w:rsidP="008A2A3D">
            <w:pPr>
              <w:rPr>
                <w:lang w:val="ru-RU"/>
              </w:rPr>
            </w:pPr>
            <w:r w:rsidRPr="00285BD8">
              <w:rPr>
                <w:rFonts w:ascii="Times New Roman" w:hAnsi="Times New Roman"/>
                <w:color w:val="000000"/>
                <w:sz w:val="24"/>
                <w:lang w:val="ru-RU"/>
              </w:rPr>
              <w:t xml:space="preserve">Российская электронная школа </w:t>
            </w:r>
            <w:hyperlink r:id="rId149">
              <w:r w:rsidRPr="00285BD8">
                <w:rPr>
                  <w:rFonts w:ascii="Times New Roman" w:hAnsi="Times New Roman"/>
                  <w:color w:val="0000FF"/>
                  <w:u w:val="single"/>
                </w:rPr>
                <w:t>https</w:t>
              </w:r>
              <w:r w:rsidRPr="00285BD8">
                <w:rPr>
                  <w:rFonts w:ascii="Times New Roman" w:hAnsi="Times New Roman"/>
                  <w:color w:val="0000FF"/>
                  <w:u w:val="single"/>
                  <w:lang w:val="ru-RU"/>
                </w:rPr>
                <w:t>://</w:t>
              </w:r>
              <w:r w:rsidRPr="00285BD8">
                <w:rPr>
                  <w:rFonts w:ascii="Times New Roman" w:hAnsi="Times New Roman"/>
                  <w:color w:val="0000FF"/>
                  <w:u w:val="single"/>
                </w:rPr>
                <w:t>resh</w:t>
              </w:r>
              <w:r w:rsidRPr="00285BD8">
                <w:rPr>
                  <w:rFonts w:ascii="Times New Roman" w:hAnsi="Times New Roman"/>
                  <w:color w:val="0000FF"/>
                  <w:u w:val="single"/>
                  <w:lang w:val="ru-RU"/>
                </w:rPr>
                <w:t>.</w:t>
              </w:r>
              <w:r w:rsidRPr="00285BD8">
                <w:rPr>
                  <w:rFonts w:ascii="Times New Roman" w:hAnsi="Times New Roman"/>
                  <w:color w:val="0000FF"/>
                  <w:u w:val="single"/>
                </w:rPr>
                <w:t>edu</w:t>
              </w:r>
              <w:r w:rsidRPr="00285BD8">
                <w:rPr>
                  <w:rFonts w:ascii="Times New Roman" w:hAnsi="Times New Roman"/>
                  <w:color w:val="0000FF"/>
                  <w:u w:val="single"/>
                  <w:lang w:val="ru-RU"/>
                </w:rPr>
                <w:t>.</w:t>
              </w:r>
              <w:r w:rsidRPr="00285BD8">
                <w:rPr>
                  <w:rFonts w:ascii="Times New Roman" w:hAnsi="Times New Roman"/>
                  <w:color w:val="0000FF"/>
                  <w:u w:val="single"/>
                </w:rPr>
                <w:t>ru</w:t>
              </w:r>
              <w:r w:rsidRPr="00285BD8">
                <w:rPr>
                  <w:rFonts w:ascii="Times New Roman" w:hAnsi="Times New Roman"/>
                  <w:color w:val="0000FF"/>
                  <w:u w:val="single"/>
                  <w:lang w:val="ru-RU"/>
                </w:rPr>
                <w:t>/</w:t>
              </w:r>
              <w:r w:rsidRPr="00285BD8">
                <w:rPr>
                  <w:rFonts w:ascii="Times New Roman" w:hAnsi="Times New Roman"/>
                  <w:color w:val="0000FF"/>
                  <w:u w:val="single"/>
                </w:rPr>
                <w:t>subject</w:t>
              </w:r>
              <w:r w:rsidRPr="00285BD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97</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12.03.24</w:t>
            </w:r>
          </w:p>
        </w:tc>
        <w:tc>
          <w:tcPr>
            <w:tcW w:w="3130" w:type="dxa"/>
            <w:tcMar>
              <w:top w:w="50" w:type="dxa"/>
              <w:left w:w="100" w:type="dxa"/>
            </w:tcMar>
          </w:tcPr>
          <w:p w:rsidR="008A2A3D" w:rsidRPr="00DC007D" w:rsidRDefault="008A2A3D" w:rsidP="008A2A3D">
            <w:pPr>
              <w:rPr>
                <w:lang w:val="ru-RU"/>
              </w:rPr>
            </w:pPr>
            <w:r w:rsidRPr="00285BD8">
              <w:rPr>
                <w:rFonts w:ascii="Times New Roman" w:hAnsi="Times New Roman"/>
                <w:color w:val="000000"/>
                <w:sz w:val="24"/>
                <w:lang w:val="ru-RU"/>
              </w:rPr>
              <w:t xml:space="preserve">Российская электронная школа </w:t>
            </w:r>
            <w:hyperlink r:id="rId150">
              <w:r w:rsidRPr="00285BD8">
                <w:rPr>
                  <w:rFonts w:ascii="Times New Roman" w:hAnsi="Times New Roman"/>
                  <w:color w:val="0000FF"/>
                  <w:u w:val="single"/>
                </w:rPr>
                <w:t>https</w:t>
              </w:r>
              <w:r w:rsidRPr="00285BD8">
                <w:rPr>
                  <w:rFonts w:ascii="Times New Roman" w:hAnsi="Times New Roman"/>
                  <w:color w:val="0000FF"/>
                  <w:u w:val="single"/>
                  <w:lang w:val="ru-RU"/>
                </w:rPr>
                <w:t>://</w:t>
              </w:r>
              <w:r w:rsidRPr="00285BD8">
                <w:rPr>
                  <w:rFonts w:ascii="Times New Roman" w:hAnsi="Times New Roman"/>
                  <w:color w:val="0000FF"/>
                  <w:u w:val="single"/>
                </w:rPr>
                <w:t>resh</w:t>
              </w:r>
              <w:r w:rsidRPr="00285BD8">
                <w:rPr>
                  <w:rFonts w:ascii="Times New Roman" w:hAnsi="Times New Roman"/>
                  <w:color w:val="0000FF"/>
                  <w:u w:val="single"/>
                  <w:lang w:val="ru-RU"/>
                </w:rPr>
                <w:t>.</w:t>
              </w:r>
              <w:r w:rsidRPr="00285BD8">
                <w:rPr>
                  <w:rFonts w:ascii="Times New Roman" w:hAnsi="Times New Roman"/>
                  <w:color w:val="0000FF"/>
                  <w:u w:val="single"/>
                </w:rPr>
                <w:t>edu</w:t>
              </w:r>
              <w:r w:rsidRPr="00285BD8">
                <w:rPr>
                  <w:rFonts w:ascii="Times New Roman" w:hAnsi="Times New Roman"/>
                  <w:color w:val="0000FF"/>
                  <w:u w:val="single"/>
                  <w:lang w:val="ru-RU"/>
                </w:rPr>
                <w:t>.</w:t>
              </w:r>
              <w:r w:rsidRPr="00285BD8">
                <w:rPr>
                  <w:rFonts w:ascii="Times New Roman" w:hAnsi="Times New Roman"/>
                  <w:color w:val="0000FF"/>
                  <w:u w:val="single"/>
                </w:rPr>
                <w:t>ru</w:t>
              </w:r>
              <w:r w:rsidRPr="00285BD8">
                <w:rPr>
                  <w:rFonts w:ascii="Times New Roman" w:hAnsi="Times New Roman"/>
                  <w:color w:val="0000FF"/>
                  <w:u w:val="single"/>
                  <w:lang w:val="ru-RU"/>
                </w:rPr>
                <w:t>/</w:t>
              </w:r>
              <w:r w:rsidRPr="00285BD8">
                <w:rPr>
                  <w:rFonts w:ascii="Times New Roman" w:hAnsi="Times New Roman"/>
                  <w:color w:val="0000FF"/>
                  <w:u w:val="single"/>
                </w:rPr>
                <w:t>subject</w:t>
              </w:r>
              <w:r w:rsidRPr="00285BD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98</w:t>
            </w:r>
          </w:p>
        </w:tc>
        <w:tc>
          <w:tcPr>
            <w:tcW w:w="3787" w:type="dxa"/>
            <w:tcMar>
              <w:top w:w="50" w:type="dxa"/>
              <w:left w:w="100" w:type="dxa"/>
            </w:tcMar>
            <w:vAlign w:val="center"/>
          </w:tcPr>
          <w:p w:rsidR="008A2A3D" w:rsidRDefault="008A2A3D" w:rsidP="008A2A3D">
            <w:pPr>
              <w:spacing w:after="0"/>
              <w:ind w:left="135"/>
            </w:pPr>
            <w:r>
              <w:rPr>
                <w:rFonts w:ascii="Times New Roman" w:hAnsi="Times New Roman"/>
                <w:color w:val="000000"/>
                <w:sz w:val="24"/>
              </w:rPr>
              <w:t>Однозначные и двузначные числа</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13.03.24</w:t>
            </w:r>
          </w:p>
        </w:tc>
        <w:tc>
          <w:tcPr>
            <w:tcW w:w="3130" w:type="dxa"/>
            <w:tcMar>
              <w:top w:w="50" w:type="dxa"/>
              <w:left w:w="100" w:type="dxa"/>
            </w:tcMar>
          </w:tcPr>
          <w:p w:rsidR="008A2A3D" w:rsidRPr="00DC007D" w:rsidRDefault="008A2A3D" w:rsidP="008A2A3D">
            <w:pPr>
              <w:rPr>
                <w:lang w:val="ru-RU"/>
              </w:rPr>
            </w:pPr>
            <w:r w:rsidRPr="008B0165">
              <w:rPr>
                <w:rFonts w:ascii="Times New Roman" w:hAnsi="Times New Roman"/>
                <w:color w:val="000000"/>
                <w:sz w:val="24"/>
                <w:lang w:val="ru-RU"/>
              </w:rPr>
              <w:t xml:space="preserve">Российская электронная школа </w:t>
            </w:r>
            <w:hyperlink r:id="rId151">
              <w:r w:rsidRPr="008B0165">
                <w:rPr>
                  <w:rFonts w:ascii="Times New Roman" w:hAnsi="Times New Roman"/>
                  <w:color w:val="0000FF"/>
                  <w:u w:val="single"/>
                </w:rPr>
                <w:t>https</w:t>
              </w:r>
              <w:r w:rsidRPr="008B0165">
                <w:rPr>
                  <w:rFonts w:ascii="Times New Roman" w:hAnsi="Times New Roman"/>
                  <w:color w:val="0000FF"/>
                  <w:u w:val="single"/>
                  <w:lang w:val="ru-RU"/>
                </w:rPr>
                <w:t>://</w:t>
              </w:r>
              <w:r w:rsidRPr="008B0165">
                <w:rPr>
                  <w:rFonts w:ascii="Times New Roman" w:hAnsi="Times New Roman"/>
                  <w:color w:val="0000FF"/>
                  <w:u w:val="single"/>
                </w:rPr>
                <w:t>resh</w:t>
              </w:r>
              <w:r w:rsidRPr="008B0165">
                <w:rPr>
                  <w:rFonts w:ascii="Times New Roman" w:hAnsi="Times New Roman"/>
                  <w:color w:val="0000FF"/>
                  <w:u w:val="single"/>
                  <w:lang w:val="ru-RU"/>
                </w:rPr>
                <w:t>.</w:t>
              </w:r>
              <w:r w:rsidRPr="008B0165">
                <w:rPr>
                  <w:rFonts w:ascii="Times New Roman" w:hAnsi="Times New Roman"/>
                  <w:color w:val="0000FF"/>
                  <w:u w:val="single"/>
                </w:rPr>
                <w:t>edu</w:t>
              </w:r>
              <w:r w:rsidRPr="008B0165">
                <w:rPr>
                  <w:rFonts w:ascii="Times New Roman" w:hAnsi="Times New Roman"/>
                  <w:color w:val="0000FF"/>
                  <w:u w:val="single"/>
                  <w:lang w:val="ru-RU"/>
                </w:rPr>
                <w:t>.</w:t>
              </w:r>
              <w:r w:rsidRPr="008B0165">
                <w:rPr>
                  <w:rFonts w:ascii="Times New Roman" w:hAnsi="Times New Roman"/>
                  <w:color w:val="0000FF"/>
                  <w:u w:val="single"/>
                </w:rPr>
                <w:t>ru</w:t>
              </w:r>
              <w:r w:rsidRPr="008B0165">
                <w:rPr>
                  <w:rFonts w:ascii="Times New Roman" w:hAnsi="Times New Roman"/>
                  <w:color w:val="0000FF"/>
                  <w:u w:val="single"/>
                  <w:lang w:val="ru-RU"/>
                </w:rPr>
                <w:t>/</w:t>
              </w:r>
              <w:r w:rsidRPr="008B0165">
                <w:rPr>
                  <w:rFonts w:ascii="Times New Roman" w:hAnsi="Times New Roman"/>
                  <w:color w:val="0000FF"/>
                  <w:u w:val="single"/>
                </w:rPr>
                <w:t>subject</w:t>
              </w:r>
              <w:r w:rsidRPr="008B0165">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99</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14.03.24</w:t>
            </w:r>
          </w:p>
        </w:tc>
        <w:tc>
          <w:tcPr>
            <w:tcW w:w="3130" w:type="dxa"/>
            <w:tcMar>
              <w:top w:w="50" w:type="dxa"/>
              <w:left w:w="100" w:type="dxa"/>
            </w:tcMar>
          </w:tcPr>
          <w:p w:rsidR="008A2A3D" w:rsidRPr="00DC007D" w:rsidRDefault="008A2A3D" w:rsidP="008A2A3D">
            <w:pPr>
              <w:rPr>
                <w:lang w:val="ru-RU"/>
              </w:rPr>
            </w:pPr>
            <w:r w:rsidRPr="008B0165">
              <w:rPr>
                <w:rFonts w:ascii="Times New Roman" w:hAnsi="Times New Roman"/>
                <w:color w:val="000000"/>
                <w:sz w:val="24"/>
                <w:lang w:val="ru-RU"/>
              </w:rPr>
              <w:t xml:space="preserve">Российская электронная школа </w:t>
            </w:r>
            <w:hyperlink r:id="rId152">
              <w:r w:rsidRPr="008B0165">
                <w:rPr>
                  <w:rFonts w:ascii="Times New Roman" w:hAnsi="Times New Roman"/>
                  <w:color w:val="0000FF"/>
                  <w:u w:val="single"/>
                </w:rPr>
                <w:t>https</w:t>
              </w:r>
              <w:r w:rsidRPr="008B0165">
                <w:rPr>
                  <w:rFonts w:ascii="Times New Roman" w:hAnsi="Times New Roman"/>
                  <w:color w:val="0000FF"/>
                  <w:u w:val="single"/>
                  <w:lang w:val="ru-RU"/>
                </w:rPr>
                <w:t>://</w:t>
              </w:r>
              <w:r w:rsidRPr="008B0165">
                <w:rPr>
                  <w:rFonts w:ascii="Times New Roman" w:hAnsi="Times New Roman"/>
                  <w:color w:val="0000FF"/>
                  <w:u w:val="single"/>
                </w:rPr>
                <w:t>resh</w:t>
              </w:r>
              <w:r w:rsidRPr="008B0165">
                <w:rPr>
                  <w:rFonts w:ascii="Times New Roman" w:hAnsi="Times New Roman"/>
                  <w:color w:val="0000FF"/>
                  <w:u w:val="single"/>
                  <w:lang w:val="ru-RU"/>
                </w:rPr>
                <w:t>.</w:t>
              </w:r>
              <w:r w:rsidRPr="008B0165">
                <w:rPr>
                  <w:rFonts w:ascii="Times New Roman" w:hAnsi="Times New Roman"/>
                  <w:color w:val="0000FF"/>
                  <w:u w:val="single"/>
                </w:rPr>
                <w:t>edu</w:t>
              </w:r>
              <w:r w:rsidRPr="008B0165">
                <w:rPr>
                  <w:rFonts w:ascii="Times New Roman" w:hAnsi="Times New Roman"/>
                  <w:color w:val="0000FF"/>
                  <w:u w:val="single"/>
                  <w:lang w:val="ru-RU"/>
                </w:rPr>
                <w:t>.</w:t>
              </w:r>
              <w:r w:rsidRPr="008B0165">
                <w:rPr>
                  <w:rFonts w:ascii="Times New Roman" w:hAnsi="Times New Roman"/>
                  <w:color w:val="0000FF"/>
                  <w:u w:val="single"/>
                </w:rPr>
                <w:t>ru</w:t>
              </w:r>
              <w:r w:rsidRPr="008B0165">
                <w:rPr>
                  <w:rFonts w:ascii="Times New Roman" w:hAnsi="Times New Roman"/>
                  <w:color w:val="0000FF"/>
                  <w:u w:val="single"/>
                  <w:lang w:val="ru-RU"/>
                </w:rPr>
                <w:t>/</w:t>
              </w:r>
              <w:r w:rsidRPr="008B0165">
                <w:rPr>
                  <w:rFonts w:ascii="Times New Roman" w:hAnsi="Times New Roman"/>
                  <w:color w:val="0000FF"/>
                  <w:u w:val="single"/>
                </w:rPr>
                <w:t>subject</w:t>
              </w:r>
              <w:r w:rsidRPr="008B0165">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100</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Измерение длины отрезка в разных единицах (сантиметры, дециметры)</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18.03.24</w:t>
            </w:r>
          </w:p>
        </w:tc>
        <w:tc>
          <w:tcPr>
            <w:tcW w:w="3130" w:type="dxa"/>
            <w:tcMar>
              <w:top w:w="50" w:type="dxa"/>
              <w:left w:w="100" w:type="dxa"/>
            </w:tcMar>
          </w:tcPr>
          <w:p w:rsidR="008A2A3D" w:rsidRPr="00DC007D" w:rsidRDefault="008A2A3D" w:rsidP="008A2A3D">
            <w:pPr>
              <w:rPr>
                <w:lang w:val="ru-RU"/>
              </w:rPr>
            </w:pPr>
            <w:r w:rsidRPr="008B0165">
              <w:rPr>
                <w:rFonts w:ascii="Times New Roman" w:hAnsi="Times New Roman"/>
                <w:color w:val="000000"/>
                <w:sz w:val="24"/>
                <w:lang w:val="ru-RU"/>
              </w:rPr>
              <w:t xml:space="preserve">Российская электронная школа </w:t>
            </w:r>
            <w:hyperlink r:id="rId153">
              <w:r w:rsidRPr="008B0165">
                <w:rPr>
                  <w:rFonts w:ascii="Times New Roman" w:hAnsi="Times New Roman"/>
                  <w:color w:val="0000FF"/>
                  <w:u w:val="single"/>
                </w:rPr>
                <w:t>https</w:t>
              </w:r>
              <w:r w:rsidRPr="008B0165">
                <w:rPr>
                  <w:rFonts w:ascii="Times New Roman" w:hAnsi="Times New Roman"/>
                  <w:color w:val="0000FF"/>
                  <w:u w:val="single"/>
                  <w:lang w:val="ru-RU"/>
                </w:rPr>
                <w:t>://</w:t>
              </w:r>
              <w:r w:rsidRPr="008B0165">
                <w:rPr>
                  <w:rFonts w:ascii="Times New Roman" w:hAnsi="Times New Roman"/>
                  <w:color w:val="0000FF"/>
                  <w:u w:val="single"/>
                </w:rPr>
                <w:t>resh</w:t>
              </w:r>
              <w:r w:rsidRPr="008B0165">
                <w:rPr>
                  <w:rFonts w:ascii="Times New Roman" w:hAnsi="Times New Roman"/>
                  <w:color w:val="0000FF"/>
                  <w:u w:val="single"/>
                  <w:lang w:val="ru-RU"/>
                </w:rPr>
                <w:t>.</w:t>
              </w:r>
              <w:r w:rsidRPr="008B0165">
                <w:rPr>
                  <w:rFonts w:ascii="Times New Roman" w:hAnsi="Times New Roman"/>
                  <w:color w:val="0000FF"/>
                  <w:u w:val="single"/>
                </w:rPr>
                <w:t>edu</w:t>
              </w:r>
              <w:r w:rsidRPr="008B0165">
                <w:rPr>
                  <w:rFonts w:ascii="Times New Roman" w:hAnsi="Times New Roman"/>
                  <w:color w:val="0000FF"/>
                  <w:u w:val="single"/>
                  <w:lang w:val="ru-RU"/>
                </w:rPr>
                <w:t>.</w:t>
              </w:r>
              <w:r w:rsidRPr="008B0165">
                <w:rPr>
                  <w:rFonts w:ascii="Times New Roman" w:hAnsi="Times New Roman"/>
                  <w:color w:val="0000FF"/>
                  <w:u w:val="single"/>
                </w:rPr>
                <w:t>ru</w:t>
              </w:r>
              <w:r w:rsidRPr="008B0165">
                <w:rPr>
                  <w:rFonts w:ascii="Times New Roman" w:hAnsi="Times New Roman"/>
                  <w:color w:val="0000FF"/>
                  <w:u w:val="single"/>
                  <w:lang w:val="ru-RU"/>
                </w:rPr>
                <w:t>/</w:t>
              </w:r>
              <w:r w:rsidRPr="008B0165">
                <w:rPr>
                  <w:rFonts w:ascii="Times New Roman" w:hAnsi="Times New Roman"/>
                  <w:color w:val="0000FF"/>
                  <w:u w:val="single"/>
                </w:rPr>
                <w:t>subject</w:t>
              </w:r>
              <w:r w:rsidRPr="008B0165">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101</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19.03.24</w:t>
            </w:r>
          </w:p>
        </w:tc>
        <w:tc>
          <w:tcPr>
            <w:tcW w:w="3130" w:type="dxa"/>
            <w:tcMar>
              <w:top w:w="50" w:type="dxa"/>
              <w:left w:w="100" w:type="dxa"/>
            </w:tcMar>
          </w:tcPr>
          <w:p w:rsidR="008A2A3D" w:rsidRPr="00DC007D" w:rsidRDefault="008A2A3D" w:rsidP="008A2A3D">
            <w:pPr>
              <w:rPr>
                <w:lang w:val="ru-RU"/>
              </w:rPr>
            </w:pPr>
            <w:r w:rsidRPr="008B0165">
              <w:rPr>
                <w:rFonts w:ascii="Times New Roman" w:hAnsi="Times New Roman"/>
                <w:color w:val="000000"/>
                <w:sz w:val="24"/>
                <w:lang w:val="ru-RU"/>
              </w:rPr>
              <w:t xml:space="preserve">Российская электронная школа </w:t>
            </w:r>
            <w:hyperlink r:id="rId154">
              <w:r w:rsidRPr="008B0165">
                <w:rPr>
                  <w:rFonts w:ascii="Times New Roman" w:hAnsi="Times New Roman"/>
                  <w:color w:val="0000FF"/>
                  <w:u w:val="single"/>
                </w:rPr>
                <w:t>https</w:t>
              </w:r>
              <w:r w:rsidRPr="008B0165">
                <w:rPr>
                  <w:rFonts w:ascii="Times New Roman" w:hAnsi="Times New Roman"/>
                  <w:color w:val="0000FF"/>
                  <w:u w:val="single"/>
                  <w:lang w:val="ru-RU"/>
                </w:rPr>
                <w:t>://</w:t>
              </w:r>
              <w:r w:rsidRPr="008B0165">
                <w:rPr>
                  <w:rFonts w:ascii="Times New Roman" w:hAnsi="Times New Roman"/>
                  <w:color w:val="0000FF"/>
                  <w:u w:val="single"/>
                </w:rPr>
                <w:t>resh</w:t>
              </w:r>
              <w:r w:rsidRPr="008B0165">
                <w:rPr>
                  <w:rFonts w:ascii="Times New Roman" w:hAnsi="Times New Roman"/>
                  <w:color w:val="0000FF"/>
                  <w:u w:val="single"/>
                  <w:lang w:val="ru-RU"/>
                </w:rPr>
                <w:t>.</w:t>
              </w:r>
              <w:r w:rsidRPr="008B0165">
                <w:rPr>
                  <w:rFonts w:ascii="Times New Roman" w:hAnsi="Times New Roman"/>
                  <w:color w:val="0000FF"/>
                  <w:u w:val="single"/>
                </w:rPr>
                <w:t>edu</w:t>
              </w:r>
              <w:r w:rsidRPr="008B0165">
                <w:rPr>
                  <w:rFonts w:ascii="Times New Roman" w:hAnsi="Times New Roman"/>
                  <w:color w:val="0000FF"/>
                  <w:u w:val="single"/>
                  <w:lang w:val="ru-RU"/>
                </w:rPr>
                <w:t>.</w:t>
              </w:r>
              <w:r w:rsidRPr="008B0165">
                <w:rPr>
                  <w:rFonts w:ascii="Times New Roman" w:hAnsi="Times New Roman"/>
                  <w:color w:val="0000FF"/>
                  <w:u w:val="single"/>
                </w:rPr>
                <w:t>ru</w:t>
              </w:r>
              <w:r w:rsidRPr="008B0165">
                <w:rPr>
                  <w:rFonts w:ascii="Times New Roman" w:hAnsi="Times New Roman"/>
                  <w:color w:val="0000FF"/>
                  <w:u w:val="single"/>
                  <w:lang w:val="ru-RU"/>
                </w:rPr>
                <w:t>/</w:t>
              </w:r>
              <w:r w:rsidRPr="008B0165">
                <w:rPr>
                  <w:rFonts w:ascii="Times New Roman" w:hAnsi="Times New Roman"/>
                  <w:color w:val="0000FF"/>
                  <w:u w:val="single"/>
                </w:rPr>
                <w:t>subject</w:t>
              </w:r>
              <w:r w:rsidRPr="008B0165">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102</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20.03.24</w:t>
            </w:r>
          </w:p>
        </w:tc>
        <w:tc>
          <w:tcPr>
            <w:tcW w:w="3130" w:type="dxa"/>
            <w:tcMar>
              <w:top w:w="50" w:type="dxa"/>
              <w:left w:w="100" w:type="dxa"/>
            </w:tcMar>
          </w:tcPr>
          <w:p w:rsidR="008A2A3D" w:rsidRPr="00DC007D" w:rsidRDefault="008A2A3D" w:rsidP="008A2A3D">
            <w:pPr>
              <w:rPr>
                <w:lang w:val="ru-RU"/>
              </w:rPr>
            </w:pPr>
            <w:r w:rsidRPr="008B0165">
              <w:rPr>
                <w:rFonts w:ascii="Times New Roman" w:hAnsi="Times New Roman"/>
                <w:color w:val="000000"/>
                <w:sz w:val="24"/>
                <w:lang w:val="ru-RU"/>
              </w:rPr>
              <w:t xml:space="preserve">Российская электронная школа </w:t>
            </w:r>
            <w:hyperlink r:id="rId155">
              <w:r w:rsidRPr="008B0165">
                <w:rPr>
                  <w:rFonts w:ascii="Times New Roman" w:hAnsi="Times New Roman"/>
                  <w:color w:val="0000FF"/>
                  <w:u w:val="single"/>
                </w:rPr>
                <w:t>https</w:t>
              </w:r>
              <w:r w:rsidRPr="008B0165">
                <w:rPr>
                  <w:rFonts w:ascii="Times New Roman" w:hAnsi="Times New Roman"/>
                  <w:color w:val="0000FF"/>
                  <w:u w:val="single"/>
                  <w:lang w:val="ru-RU"/>
                </w:rPr>
                <w:t>://</w:t>
              </w:r>
              <w:r w:rsidRPr="008B0165">
                <w:rPr>
                  <w:rFonts w:ascii="Times New Roman" w:hAnsi="Times New Roman"/>
                  <w:color w:val="0000FF"/>
                  <w:u w:val="single"/>
                </w:rPr>
                <w:t>resh</w:t>
              </w:r>
              <w:r w:rsidRPr="008B0165">
                <w:rPr>
                  <w:rFonts w:ascii="Times New Roman" w:hAnsi="Times New Roman"/>
                  <w:color w:val="0000FF"/>
                  <w:u w:val="single"/>
                  <w:lang w:val="ru-RU"/>
                </w:rPr>
                <w:t>.</w:t>
              </w:r>
              <w:r w:rsidRPr="008B0165">
                <w:rPr>
                  <w:rFonts w:ascii="Times New Roman" w:hAnsi="Times New Roman"/>
                  <w:color w:val="0000FF"/>
                  <w:u w:val="single"/>
                </w:rPr>
                <w:t>edu</w:t>
              </w:r>
              <w:r w:rsidRPr="008B0165">
                <w:rPr>
                  <w:rFonts w:ascii="Times New Roman" w:hAnsi="Times New Roman"/>
                  <w:color w:val="0000FF"/>
                  <w:u w:val="single"/>
                  <w:lang w:val="ru-RU"/>
                </w:rPr>
                <w:t>.</w:t>
              </w:r>
              <w:r w:rsidRPr="008B0165">
                <w:rPr>
                  <w:rFonts w:ascii="Times New Roman" w:hAnsi="Times New Roman"/>
                  <w:color w:val="0000FF"/>
                  <w:u w:val="single"/>
                </w:rPr>
                <w:t>ru</w:t>
              </w:r>
              <w:r w:rsidRPr="008B0165">
                <w:rPr>
                  <w:rFonts w:ascii="Times New Roman" w:hAnsi="Times New Roman"/>
                  <w:color w:val="0000FF"/>
                  <w:u w:val="single"/>
                  <w:lang w:val="ru-RU"/>
                </w:rPr>
                <w:t>/</w:t>
              </w:r>
              <w:r w:rsidRPr="008B0165">
                <w:rPr>
                  <w:rFonts w:ascii="Times New Roman" w:hAnsi="Times New Roman"/>
                  <w:color w:val="0000FF"/>
                  <w:u w:val="single"/>
                </w:rPr>
                <w:t>subject</w:t>
              </w:r>
              <w:r w:rsidRPr="008B0165">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103</w:t>
            </w:r>
          </w:p>
        </w:tc>
        <w:tc>
          <w:tcPr>
            <w:tcW w:w="3787" w:type="dxa"/>
            <w:tcMar>
              <w:top w:w="50" w:type="dxa"/>
              <w:left w:w="100" w:type="dxa"/>
            </w:tcMar>
            <w:vAlign w:val="center"/>
          </w:tcPr>
          <w:p w:rsidR="008A2A3D" w:rsidRDefault="008A2A3D" w:rsidP="008A2A3D">
            <w:pPr>
              <w:spacing w:after="0"/>
              <w:ind w:left="135"/>
            </w:pPr>
            <w:r>
              <w:rPr>
                <w:rFonts w:ascii="Times New Roman" w:hAnsi="Times New Roman"/>
                <w:color w:val="000000"/>
                <w:sz w:val="24"/>
              </w:rPr>
              <w:t>Десяток. Счёт десятками</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21.03.24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56">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104</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3.04.24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57">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105</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Составление и чтение числового выражения, содержащего 1-2 действия</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4.04.24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58">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106</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Обобщение. Числа от 1 до 20: различение, чтение, запись. Что узнали. Чему научились</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8.04.24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59">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107</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Сложение и вычитание с числом 0</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9.04.24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60">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108</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Задачи на разностное сравнение. Повторение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10.04.24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61">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109</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11.04.24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62">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110</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15.04.24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63">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111</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16.04.24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64">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112</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Вычитание в пределах 15. </w:t>
            </w:r>
            <w:r w:rsidRPr="00DC007D">
              <w:rPr>
                <w:rFonts w:ascii="Times New Roman" w:hAnsi="Times New Roman"/>
                <w:color w:val="000000"/>
                <w:sz w:val="24"/>
                <w:lang w:val="ru-RU"/>
              </w:rPr>
              <w:lastRenderedPageBreak/>
              <w:t xml:space="preserve">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17.04.24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w:t>
            </w:r>
            <w:r w:rsidRPr="00C230FB">
              <w:rPr>
                <w:rFonts w:ascii="Times New Roman" w:hAnsi="Times New Roman"/>
                <w:color w:val="000000"/>
                <w:sz w:val="24"/>
                <w:lang w:val="ru-RU"/>
              </w:rPr>
              <w:lastRenderedPageBreak/>
              <w:t xml:space="preserve">школа </w:t>
            </w:r>
            <w:hyperlink r:id="rId165">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113</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18.04.24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66">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114</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22.04.24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67">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115</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23.04.24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68">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116</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24.04.24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69">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117</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25.04.24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70">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118</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29.04.24</w:t>
            </w:r>
          </w:p>
        </w:tc>
        <w:tc>
          <w:tcPr>
            <w:tcW w:w="3130" w:type="dxa"/>
            <w:tcMar>
              <w:top w:w="50" w:type="dxa"/>
              <w:left w:w="100" w:type="dxa"/>
            </w:tcMar>
          </w:tcPr>
          <w:p w:rsidR="008A2A3D" w:rsidRPr="00DC007D" w:rsidRDefault="008A2A3D" w:rsidP="008A2A3D">
            <w:pPr>
              <w:rPr>
                <w:lang w:val="ru-RU"/>
              </w:rPr>
            </w:pPr>
            <w:r w:rsidRPr="00C230FB">
              <w:rPr>
                <w:rFonts w:ascii="Times New Roman" w:hAnsi="Times New Roman"/>
                <w:color w:val="000000"/>
                <w:sz w:val="24"/>
                <w:lang w:val="ru-RU"/>
              </w:rPr>
              <w:t xml:space="preserve">Российская электронная школа </w:t>
            </w:r>
            <w:hyperlink r:id="rId171">
              <w:r w:rsidRPr="00C230FB">
                <w:rPr>
                  <w:rFonts w:ascii="Times New Roman" w:hAnsi="Times New Roman"/>
                  <w:color w:val="0000FF"/>
                  <w:u w:val="single"/>
                </w:rPr>
                <w:t>https</w:t>
              </w:r>
              <w:r w:rsidRPr="00C230FB">
                <w:rPr>
                  <w:rFonts w:ascii="Times New Roman" w:hAnsi="Times New Roman"/>
                  <w:color w:val="0000FF"/>
                  <w:u w:val="single"/>
                  <w:lang w:val="ru-RU"/>
                </w:rPr>
                <w:t>://</w:t>
              </w:r>
              <w:r w:rsidRPr="00C230FB">
                <w:rPr>
                  <w:rFonts w:ascii="Times New Roman" w:hAnsi="Times New Roman"/>
                  <w:color w:val="0000FF"/>
                  <w:u w:val="single"/>
                </w:rPr>
                <w:t>resh</w:t>
              </w:r>
              <w:r w:rsidRPr="00C230FB">
                <w:rPr>
                  <w:rFonts w:ascii="Times New Roman" w:hAnsi="Times New Roman"/>
                  <w:color w:val="0000FF"/>
                  <w:u w:val="single"/>
                  <w:lang w:val="ru-RU"/>
                </w:rPr>
                <w:t>.</w:t>
              </w:r>
              <w:r w:rsidRPr="00C230FB">
                <w:rPr>
                  <w:rFonts w:ascii="Times New Roman" w:hAnsi="Times New Roman"/>
                  <w:color w:val="0000FF"/>
                  <w:u w:val="single"/>
                </w:rPr>
                <w:t>edu</w:t>
              </w:r>
              <w:r w:rsidRPr="00C230FB">
                <w:rPr>
                  <w:rFonts w:ascii="Times New Roman" w:hAnsi="Times New Roman"/>
                  <w:color w:val="0000FF"/>
                  <w:u w:val="single"/>
                  <w:lang w:val="ru-RU"/>
                </w:rPr>
                <w:t>.</w:t>
              </w:r>
              <w:r w:rsidRPr="00C230FB">
                <w:rPr>
                  <w:rFonts w:ascii="Times New Roman" w:hAnsi="Times New Roman"/>
                  <w:color w:val="0000FF"/>
                  <w:u w:val="single"/>
                </w:rPr>
                <w:t>ru</w:t>
              </w:r>
              <w:r w:rsidRPr="00C230FB">
                <w:rPr>
                  <w:rFonts w:ascii="Times New Roman" w:hAnsi="Times New Roman"/>
                  <w:color w:val="0000FF"/>
                  <w:u w:val="single"/>
                  <w:lang w:val="ru-RU"/>
                </w:rPr>
                <w:t>/</w:t>
              </w:r>
              <w:r w:rsidRPr="00C230FB">
                <w:rPr>
                  <w:rFonts w:ascii="Times New Roman" w:hAnsi="Times New Roman"/>
                  <w:color w:val="0000FF"/>
                  <w:u w:val="single"/>
                </w:rPr>
                <w:t>subject</w:t>
              </w:r>
              <w:r w:rsidRPr="00C230F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119</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Счёт по 2, по 3, по 5. Сложение одинаковых слагаемых</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30.04.24</w:t>
            </w:r>
          </w:p>
        </w:tc>
        <w:tc>
          <w:tcPr>
            <w:tcW w:w="3130" w:type="dxa"/>
            <w:tcMar>
              <w:top w:w="50" w:type="dxa"/>
              <w:left w:w="100" w:type="dxa"/>
            </w:tcMar>
          </w:tcPr>
          <w:p w:rsidR="008A2A3D" w:rsidRPr="00DC007D" w:rsidRDefault="008A2A3D" w:rsidP="008A2A3D">
            <w:pPr>
              <w:rPr>
                <w:lang w:val="ru-RU"/>
              </w:rPr>
            </w:pPr>
            <w:r w:rsidRPr="00132338">
              <w:rPr>
                <w:rFonts w:ascii="Times New Roman" w:hAnsi="Times New Roman"/>
                <w:color w:val="000000"/>
                <w:sz w:val="24"/>
                <w:lang w:val="ru-RU"/>
              </w:rPr>
              <w:t xml:space="preserve">Российская электронная школа </w:t>
            </w:r>
            <w:hyperlink r:id="rId172">
              <w:r w:rsidRPr="00132338">
                <w:rPr>
                  <w:rFonts w:ascii="Times New Roman" w:hAnsi="Times New Roman"/>
                  <w:color w:val="0000FF"/>
                  <w:u w:val="single"/>
                </w:rPr>
                <w:t>https</w:t>
              </w:r>
              <w:r w:rsidRPr="00132338">
                <w:rPr>
                  <w:rFonts w:ascii="Times New Roman" w:hAnsi="Times New Roman"/>
                  <w:color w:val="0000FF"/>
                  <w:u w:val="single"/>
                  <w:lang w:val="ru-RU"/>
                </w:rPr>
                <w:t>://</w:t>
              </w:r>
              <w:r w:rsidRPr="00132338">
                <w:rPr>
                  <w:rFonts w:ascii="Times New Roman" w:hAnsi="Times New Roman"/>
                  <w:color w:val="0000FF"/>
                  <w:u w:val="single"/>
                </w:rPr>
                <w:t>resh</w:t>
              </w:r>
              <w:r w:rsidRPr="00132338">
                <w:rPr>
                  <w:rFonts w:ascii="Times New Roman" w:hAnsi="Times New Roman"/>
                  <w:color w:val="0000FF"/>
                  <w:u w:val="single"/>
                  <w:lang w:val="ru-RU"/>
                </w:rPr>
                <w:t>.</w:t>
              </w:r>
              <w:r w:rsidRPr="00132338">
                <w:rPr>
                  <w:rFonts w:ascii="Times New Roman" w:hAnsi="Times New Roman"/>
                  <w:color w:val="0000FF"/>
                  <w:u w:val="single"/>
                </w:rPr>
                <w:t>edu</w:t>
              </w:r>
              <w:r w:rsidRPr="00132338">
                <w:rPr>
                  <w:rFonts w:ascii="Times New Roman" w:hAnsi="Times New Roman"/>
                  <w:color w:val="0000FF"/>
                  <w:u w:val="single"/>
                  <w:lang w:val="ru-RU"/>
                </w:rPr>
                <w:t>.</w:t>
              </w:r>
              <w:r w:rsidRPr="00132338">
                <w:rPr>
                  <w:rFonts w:ascii="Times New Roman" w:hAnsi="Times New Roman"/>
                  <w:color w:val="0000FF"/>
                  <w:u w:val="single"/>
                </w:rPr>
                <w:t>ru</w:t>
              </w:r>
              <w:r w:rsidRPr="00132338">
                <w:rPr>
                  <w:rFonts w:ascii="Times New Roman" w:hAnsi="Times New Roman"/>
                  <w:color w:val="0000FF"/>
                  <w:u w:val="single"/>
                  <w:lang w:val="ru-RU"/>
                </w:rPr>
                <w:t>/</w:t>
              </w:r>
              <w:r w:rsidRPr="00132338">
                <w:rPr>
                  <w:rFonts w:ascii="Times New Roman" w:hAnsi="Times New Roman"/>
                  <w:color w:val="0000FF"/>
                  <w:u w:val="single"/>
                </w:rPr>
                <w:t>subject</w:t>
              </w:r>
              <w:r w:rsidRPr="0013233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120</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Обобщение. Состав чисел в пределах 20. Что узнали. Чему научились в 1 классе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2.05.24</w:t>
            </w:r>
          </w:p>
        </w:tc>
        <w:tc>
          <w:tcPr>
            <w:tcW w:w="3130" w:type="dxa"/>
            <w:tcMar>
              <w:top w:w="50" w:type="dxa"/>
              <w:left w:w="100" w:type="dxa"/>
            </w:tcMar>
          </w:tcPr>
          <w:p w:rsidR="008A2A3D" w:rsidRPr="00DC007D" w:rsidRDefault="008A2A3D" w:rsidP="008A2A3D">
            <w:pPr>
              <w:rPr>
                <w:lang w:val="ru-RU"/>
              </w:rPr>
            </w:pPr>
            <w:r w:rsidRPr="00132338">
              <w:rPr>
                <w:rFonts w:ascii="Times New Roman" w:hAnsi="Times New Roman"/>
                <w:color w:val="000000"/>
                <w:sz w:val="24"/>
                <w:lang w:val="ru-RU"/>
              </w:rPr>
              <w:t xml:space="preserve">Российская электронная школа </w:t>
            </w:r>
            <w:hyperlink r:id="rId173">
              <w:r w:rsidRPr="00132338">
                <w:rPr>
                  <w:rFonts w:ascii="Times New Roman" w:hAnsi="Times New Roman"/>
                  <w:color w:val="0000FF"/>
                  <w:u w:val="single"/>
                </w:rPr>
                <w:t>https</w:t>
              </w:r>
              <w:r w:rsidRPr="00132338">
                <w:rPr>
                  <w:rFonts w:ascii="Times New Roman" w:hAnsi="Times New Roman"/>
                  <w:color w:val="0000FF"/>
                  <w:u w:val="single"/>
                  <w:lang w:val="ru-RU"/>
                </w:rPr>
                <w:t>://</w:t>
              </w:r>
              <w:r w:rsidRPr="00132338">
                <w:rPr>
                  <w:rFonts w:ascii="Times New Roman" w:hAnsi="Times New Roman"/>
                  <w:color w:val="0000FF"/>
                  <w:u w:val="single"/>
                </w:rPr>
                <w:t>resh</w:t>
              </w:r>
              <w:r w:rsidRPr="00132338">
                <w:rPr>
                  <w:rFonts w:ascii="Times New Roman" w:hAnsi="Times New Roman"/>
                  <w:color w:val="0000FF"/>
                  <w:u w:val="single"/>
                  <w:lang w:val="ru-RU"/>
                </w:rPr>
                <w:t>.</w:t>
              </w:r>
              <w:r w:rsidRPr="00132338">
                <w:rPr>
                  <w:rFonts w:ascii="Times New Roman" w:hAnsi="Times New Roman"/>
                  <w:color w:val="0000FF"/>
                  <w:u w:val="single"/>
                </w:rPr>
                <w:t>edu</w:t>
              </w:r>
              <w:r w:rsidRPr="00132338">
                <w:rPr>
                  <w:rFonts w:ascii="Times New Roman" w:hAnsi="Times New Roman"/>
                  <w:color w:val="0000FF"/>
                  <w:u w:val="single"/>
                  <w:lang w:val="ru-RU"/>
                </w:rPr>
                <w:t>.</w:t>
              </w:r>
              <w:r w:rsidRPr="00132338">
                <w:rPr>
                  <w:rFonts w:ascii="Times New Roman" w:hAnsi="Times New Roman"/>
                  <w:color w:val="0000FF"/>
                  <w:u w:val="single"/>
                </w:rPr>
                <w:t>ru</w:t>
              </w:r>
              <w:r w:rsidRPr="00132338">
                <w:rPr>
                  <w:rFonts w:ascii="Times New Roman" w:hAnsi="Times New Roman"/>
                  <w:color w:val="0000FF"/>
                  <w:u w:val="single"/>
                  <w:lang w:val="ru-RU"/>
                </w:rPr>
                <w:t>/</w:t>
              </w:r>
              <w:r w:rsidRPr="00132338">
                <w:rPr>
                  <w:rFonts w:ascii="Times New Roman" w:hAnsi="Times New Roman"/>
                  <w:color w:val="0000FF"/>
                  <w:u w:val="single"/>
                </w:rPr>
                <w:t>subject</w:t>
              </w:r>
              <w:r w:rsidRPr="0013233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121</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Обобщение. Сложение и вычитание в пределах 20 без перехода через десяток. Что узнали. Чему научились в 1 классе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6.05.24</w:t>
            </w:r>
          </w:p>
        </w:tc>
        <w:tc>
          <w:tcPr>
            <w:tcW w:w="3130" w:type="dxa"/>
            <w:tcMar>
              <w:top w:w="50" w:type="dxa"/>
              <w:left w:w="100" w:type="dxa"/>
            </w:tcMar>
          </w:tcPr>
          <w:p w:rsidR="008A2A3D" w:rsidRPr="00DC007D" w:rsidRDefault="008A2A3D" w:rsidP="008A2A3D">
            <w:pPr>
              <w:rPr>
                <w:lang w:val="ru-RU"/>
              </w:rPr>
            </w:pPr>
            <w:r w:rsidRPr="00132338">
              <w:rPr>
                <w:rFonts w:ascii="Times New Roman" w:hAnsi="Times New Roman"/>
                <w:color w:val="000000"/>
                <w:sz w:val="24"/>
                <w:lang w:val="ru-RU"/>
              </w:rPr>
              <w:t xml:space="preserve">Российская электронная школа </w:t>
            </w:r>
            <w:hyperlink r:id="rId174">
              <w:r w:rsidRPr="00132338">
                <w:rPr>
                  <w:rFonts w:ascii="Times New Roman" w:hAnsi="Times New Roman"/>
                  <w:color w:val="0000FF"/>
                  <w:u w:val="single"/>
                </w:rPr>
                <w:t>https</w:t>
              </w:r>
              <w:r w:rsidRPr="00132338">
                <w:rPr>
                  <w:rFonts w:ascii="Times New Roman" w:hAnsi="Times New Roman"/>
                  <w:color w:val="0000FF"/>
                  <w:u w:val="single"/>
                  <w:lang w:val="ru-RU"/>
                </w:rPr>
                <w:t>://</w:t>
              </w:r>
              <w:r w:rsidRPr="00132338">
                <w:rPr>
                  <w:rFonts w:ascii="Times New Roman" w:hAnsi="Times New Roman"/>
                  <w:color w:val="0000FF"/>
                  <w:u w:val="single"/>
                </w:rPr>
                <w:t>resh</w:t>
              </w:r>
              <w:r w:rsidRPr="00132338">
                <w:rPr>
                  <w:rFonts w:ascii="Times New Roman" w:hAnsi="Times New Roman"/>
                  <w:color w:val="0000FF"/>
                  <w:u w:val="single"/>
                  <w:lang w:val="ru-RU"/>
                </w:rPr>
                <w:t>.</w:t>
              </w:r>
              <w:r w:rsidRPr="00132338">
                <w:rPr>
                  <w:rFonts w:ascii="Times New Roman" w:hAnsi="Times New Roman"/>
                  <w:color w:val="0000FF"/>
                  <w:u w:val="single"/>
                </w:rPr>
                <w:t>edu</w:t>
              </w:r>
              <w:r w:rsidRPr="00132338">
                <w:rPr>
                  <w:rFonts w:ascii="Times New Roman" w:hAnsi="Times New Roman"/>
                  <w:color w:val="0000FF"/>
                  <w:u w:val="single"/>
                  <w:lang w:val="ru-RU"/>
                </w:rPr>
                <w:t>.</w:t>
              </w:r>
              <w:r w:rsidRPr="00132338">
                <w:rPr>
                  <w:rFonts w:ascii="Times New Roman" w:hAnsi="Times New Roman"/>
                  <w:color w:val="0000FF"/>
                  <w:u w:val="single"/>
                </w:rPr>
                <w:t>ru</w:t>
              </w:r>
              <w:r w:rsidRPr="00132338">
                <w:rPr>
                  <w:rFonts w:ascii="Times New Roman" w:hAnsi="Times New Roman"/>
                  <w:color w:val="0000FF"/>
                  <w:u w:val="single"/>
                  <w:lang w:val="ru-RU"/>
                </w:rPr>
                <w:t>/</w:t>
              </w:r>
              <w:r w:rsidRPr="00132338">
                <w:rPr>
                  <w:rFonts w:ascii="Times New Roman" w:hAnsi="Times New Roman"/>
                  <w:color w:val="0000FF"/>
                  <w:u w:val="single"/>
                </w:rPr>
                <w:t>subject</w:t>
              </w:r>
              <w:r w:rsidRPr="0013233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122</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Обобщение. Комментирование сложения и вычитания с переходом через десяток. Что узнали. Чему научились в 1 классе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7.05.24</w:t>
            </w:r>
          </w:p>
        </w:tc>
        <w:tc>
          <w:tcPr>
            <w:tcW w:w="3130" w:type="dxa"/>
            <w:tcMar>
              <w:top w:w="50" w:type="dxa"/>
              <w:left w:w="100" w:type="dxa"/>
            </w:tcMar>
          </w:tcPr>
          <w:p w:rsidR="008A2A3D" w:rsidRPr="00DC007D" w:rsidRDefault="008A2A3D" w:rsidP="008A2A3D">
            <w:pPr>
              <w:rPr>
                <w:lang w:val="ru-RU"/>
              </w:rPr>
            </w:pPr>
            <w:r w:rsidRPr="00132338">
              <w:rPr>
                <w:rFonts w:ascii="Times New Roman" w:hAnsi="Times New Roman"/>
                <w:color w:val="000000"/>
                <w:sz w:val="24"/>
                <w:lang w:val="ru-RU"/>
              </w:rPr>
              <w:t xml:space="preserve">Российская электронная школа </w:t>
            </w:r>
            <w:hyperlink r:id="rId175">
              <w:r w:rsidRPr="00132338">
                <w:rPr>
                  <w:rFonts w:ascii="Times New Roman" w:hAnsi="Times New Roman"/>
                  <w:color w:val="0000FF"/>
                  <w:u w:val="single"/>
                </w:rPr>
                <w:t>https</w:t>
              </w:r>
              <w:r w:rsidRPr="00132338">
                <w:rPr>
                  <w:rFonts w:ascii="Times New Roman" w:hAnsi="Times New Roman"/>
                  <w:color w:val="0000FF"/>
                  <w:u w:val="single"/>
                  <w:lang w:val="ru-RU"/>
                </w:rPr>
                <w:t>://</w:t>
              </w:r>
              <w:r w:rsidRPr="00132338">
                <w:rPr>
                  <w:rFonts w:ascii="Times New Roman" w:hAnsi="Times New Roman"/>
                  <w:color w:val="0000FF"/>
                  <w:u w:val="single"/>
                </w:rPr>
                <w:t>resh</w:t>
              </w:r>
              <w:r w:rsidRPr="00132338">
                <w:rPr>
                  <w:rFonts w:ascii="Times New Roman" w:hAnsi="Times New Roman"/>
                  <w:color w:val="0000FF"/>
                  <w:u w:val="single"/>
                  <w:lang w:val="ru-RU"/>
                </w:rPr>
                <w:t>.</w:t>
              </w:r>
              <w:r w:rsidRPr="00132338">
                <w:rPr>
                  <w:rFonts w:ascii="Times New Roman" w:hAnsi="Times New Roman"/>
                  <w:color w:val="0000FF"/>
                  <w:u w:val="single"/>
                </w:rPr>
                <w:t>edu</w:t>
              </w:r>
              <w:r w:rsidRPr="00132338">
                <w:rPr>
                  <w:rFonts w:ascii="Times New Roman" w:hAnsi="Times New Roman"/>
                  <w:color w:val="0000FF"/>
                  <w:u w:val="single"/>
                  <w:lang w:val="ru-RU"/>
                </w:rPr>
                <w:t>.</w:t>
              </w:r>
              <w:r w:rsidRPr="00132338">
                <w:rPr>
                  <w:rFonts w:ascii="Times New Roman" w:hAnsi="Times New Roman"/>
                  <w:color w:val="0000FF"/>
                  <w:u w:val="single"/>
                </w:rPr>
                <w:t>ru</w:t>
              </w:r>
              <w:r w:rsidRPr="00132338">
                <w:rPr>
                  <w:rFonts w:ascii="Times New Roman" w:hAnsi="Times New Roman"/>
                  <w:color w:val="0000FF"/>
                  <w:u w:val="single"/>
                  <w:lang w:val="ru-RU"/>
                </w:rPr>
                <w:t>/</w:t>
              </w:r>
              <w:r w:rsidRPr="00132338">
                <w:rPr>
                  <w:rFonts w:ascii="Times New Roman" w:hAnsi="Times New Roman"/>
                  <w:color w:val="0000FF"/>
                  <w:u w:val="single"/>
                </w:rPr>
                <w:t>subject</w:t>
              </w:r>
              <w:r w:rsidRPr="0013233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123</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8.05.24</w:t>
            </w:r>
          </w:p>
        </w:tc>
        <w:tc>
          <w:tcPr>
            <w:tcW w:w="3130" w:type="dxa"/>
            <w:tcMar>
              <w:top w:w="50" w:type="dxa"/>
              <w:left w:w="100" w:type="dxa"/>
            </w:tcMar>
          </w:tcPr>
          <w:p w:rsidR="008A2A3D" w:rsidRPr="00DC007D" w:rsidRDefault="008A2A3D" w:rsidP="008A2A3D">
            <w:pPr>
              <w:rPr>
                <w:lang w:val="ru-RU"/>
              </w:rPr>
            </w:pPr>
            <w:r w:rsidRPr="00FD1E28">
              <w:rPr>
                <w:rFonts w:ascii="Times New Roman" w:hAnsi="Times New Roman"/>
                <w:color w:val="000000"/>
                <w:sz w:val="24"/>
                <w:lang w:val="ru-RU"/>
              </w:rPr>
              <w:t xml:space="preserve">Российская электронная школа </w:t>
            </w:r>
            <w:hyperlink r:id="rId176">
              <w:r w:rsidRPr="00FD1E28">
                <w:rPr>
                  <w:rFonts w:ascii="Times New Roman" w:hAnsi="Times New Roman"/>
                  <w:color w:val="0000FF"/>
                  <w:u w:val="single"/>
                </w:rPr>
                <w:t>https</w:t>
              </w:r>
              <w:r w:rsidRPr="00FD1E28">
                <w:rPr>
                  <w:rFonts w:ascii="Times New Roman" w:hAnsi="Times New Roman"/>
                  <w:color w:val="0000FF"/>
                  <w:u w:val="single"/>
                  <w:lang w:val="ru-RU"/>
                </w:rPr>
                <w:t>://</w:t>
              </w:r>
              <w:r w:rsidRPr="00FD1E28">
                <w:rPr>
                  <w:rFonts w:ascii="Times New Roman" w:hAnsi="Times New Roman"/>
                  <w:color w:val="0000FF"/>
                  <w:u w:val="single"/>
                </w:rPr>
                <w:t>resh</w:t>
              </w:r>
              <w:r w:rsidRPr="00FD1E28">
                <w:rPr>
                  <w:rFonts w:ascii="Times New Roman" w:hAnsi="Times New Roman"/>
                  <w:color w:val="0000FF"/>
                  <w:u w:val="single"/>
                  <w:lang w:val="ru-RU"/>
                </w:rPr>
                <w:t>.</w:t>
              </w:r>
              <w:r w:rsidRPr="00FD1E28">
                <w:rPr>
                  <w:rFonts w:ascii="Times New Roman" w:hAnsi="Times New Roman"/>
                  <w:color w:val="0000FF"/>
                  <w:u w:val="single"/>
                </w:rPr>
                <w:t>edu</w:t>
              </w:r>
              <w:r w:rsidRPr="00FD1E28">
                <w:rPr>
                  <w:rFonts w:ascii="Times New Roman" w:hAnsi="Times New Roman"/>
                  <w:color w:val="0000FF"/>
                  <w:u w:val="single"/>
                  <w:lang w:val="ru-RU"/>
                </w:rPr>
                <w:t>.</w:t>
              </w:r>
              <w:r w:rsidRPr="00FD1E28">
                <w:rPr>
                  <w:rFonts w:ascii="Times New Roman" w:hAnsi="Times New Roman"/>
                  <w:color w:val="0000FF"/>
                  <w:u w:val="single"/>
                </w:rPr>
                <w:t>ru</w:t>
              </w:r>
              <w:r w:rsidRPr="00FD1E28">
                <w:rPr>
                  <w:rFonts w:ascii="Times New Roman" w:hAnsi="Times New Roman"/>
                  <w:color w:val="0000FF"/>
                  <w:u w:val="single"/>
                  <w:lang w:val="ru-RU"/>
                </w:rPr>
                <w:t>/</w:t>
              </w:r>
              <w:r w:rsidRPr="00FD1E28">
                <w:rPr>
                  <w:rFonts w:ascii="Times New Roman" w:hAnsi="Times New Roman"/>
                  <w:color w:val="0000FF"/>
                  <w:u w:val="single"/>
                </w:rPr>
                <w:t>subject</w:t>
              </w:r>
              <w:r w:rsidRPr="00FD1E2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124</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Числа от 11 до 20. Повторение. Что узнали. Чему научились в 1 классе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13.05.24</w:t>
            </w:r>
          </w:p>
        </w:tc>
        <w:tc>
          <w:tcPr>
            <w:tcW w:w="3130" w:type="dxa"/>
            <w:tcMar>
              <w:top w:w="50" w:type="dxa"/>
              <w:left w:w="100" w:type="dxa"/>
            </w:tcMar>
          </w:tcPr>
          <w:p w:rsidR="008A2A3D" w:rsidRPr="00DC007D" w:rsidRDefault="008A2A3D" w:rsidP="008A2A3D">
            <w:pPr>
              <w:rPr>
                <w:lang w:val="ru-RU"/>
              </w:rPr>
            </w:pPr>
            <w:r w:rsidRPr="00FD1E28">
              <w:rPr>
                <w:rFonts w:ascii="Times New Roman" w:hAnsi="Times New Roman"/>
                <w:color w:val="000000"/>
                <w:sz w:val="24"/>
                <w:lang w:val="ru-RU"/>
              </w:rPr>
              <w:t xml:space="preserve">Российская электронная школа </w:t>
            </w:r>
            <w:hyperlink r:id="rId177">
              <w:r w:rsidRPr="00FD1E28">
                <w:rPr>
                  <w:rFonts w:ascii="Times New Roman" w:hAnsi="Times New Roman"/>
                  <w:color w:val="0000FF"/>
                  <w:u w:val="single"/>
                </w:rPr>
                <w:t>https</w:t>
              </w:r>
              <w:r w:rsidRPr="00FD1E28">
                <w:rPr>
                  <w:rFonts w:ascii="Times New Roman" w:hAnsi="Times New Roman"/>
                  <w:color w:val="0000FF"/>
                  <w:u w:val="single"/>
                  <w:lang w:val="ru-RU"/>
                </w:rPr>
                <w:t>://</w:t>
              </w:r>
              <w:r w:rsidRPr="00FD1E28">
                <w:rPr>
                  <w:rFonts w:ascii="Times New Roman" w:hAnsi="Times New Roman"/>
                  <w:color w:val="0000FF"/>
                  <w:u w:val="single"/>
                </w:rPr>
                <w:t>resh</w:t>
              </w:r>
              <w:r w:rsidRPr="00FD1E28">
                <w:rPr>
                  <w:rFonts w:ascii="Times New Roman" w:hAnsi="Times New Roman"/>
                  <w:color w:val="0000FF"/>
                  <w:u w:val="single"/>
                  <w:lang w:val="ru-RU"/>
                </w:rPr>
                <w:t>.</w:t>
              </w:r>
              <w:r w:rsidRPr="00FD1E28">
                <w:rPr>
                  <w:rFonts w:ascii="Times New Roman" w:hAnsi="Times New Roman"/>
                  <w:color w:val="0000FF"/>
                  <w:u w:val="single"/>
                </w:rPr>
                <w:t>edu</w:t>
              </w:r>
              <w:r w:rsidRPr="00FD1E28">
                <w:rPr>
                  <w:rFonts w:ascii="Times New Roman" w:hAnsi="Times New Roman"/>
                  <w:color w:val="0000FF"/>
                  <w:u w:val="single"/>
                  <w:lang w:val="ru-RU"/>
                </w:rPr>
                <w:t>.</w:t>
              </w:r>
              <w:r w:rsidRPr="00FD1E28">
                <w:rPr>
                  <w:rFonts w:ascii="Times New Roman" w:hAnsi="Times New Roman"/>
                  <w:color w:val="0000FF"/>
                  <w:u w:val="single"/>
                </w:rPr>
                <w:t>ru</w:t>
              </w:r>
              <w:r w:rsidRPr="00FD1E28">
                <w:rPr>
                  <w:rFonts w:ascii="Times New Roman" w:hAnsi="Times New Roman"/>
                  <w:color w:val="0000FF"/>
                  <w:u w:val="single"/>
                  <w:lang w:val="ru-RU"/>
                </w:rPr>
                <w:t>/</w:t>
              </w:r>
              <w:r w:rsidRPr="00FD1E28">
                <w:rPr>
                  <w:rFonts w:ascii="Times New Roman" w:hAnsi="Times New Roman"/>
                  <w:color w:val="0000FF"/>
                  <w:u w:val="single"/>
                </w:rPr>
                <w:t>subject</w:t>
              </w:r>
              <w:r w:rsidRPr="00FD1E2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125</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14.05.24</w:t>
            </w:r>
          </w:p>
        </w:tc>
        <w:tc>
          <w:tcPr>
            <w:tcW w:w="3130" w:type="dxa"/>
            <w:tcMar>
              <w:top w:w="50" w:type="dxa"/>
              <w:left w:w="100" w:type="dxa"/>
            </w:tcMar>
          </w:tcPr>
          <w:p w:rsidR="008A2A3D" w:rsidRPr="00DC007D" w:rsidRDefault="008A2A3D" w:rsidP="008A2A3D">
            <w:pPr>
              <w:rPr>
                <w:lang w:val="ru-RU"/>
              </w:rPr>
            </w:pPr>
            <w:r w:rsidRPr="00FD1E28">
              <w:rPr>
                <w:rFonts w:ascii="Times New Roman" w:hAnsi="Times New Roman"/>
                <w:color w:val="000000"/>
                <w:sz w:val="24"/>
                <w:lang w:val="ru-RU"/>
              </w:rPr>
              <w:t xml:space="preserve">Российская электронная школа </w:t>
            </w:r>
            <w:hyperlink r:id="rId178">
              <w:r w:rsidRPr="00FD1E28">
                <w:rPr>
                  <w:rFonts w:ascii="Times New Roman" w:hAnsi="Times New Roman"/>
                  <w:color w:val="0000FF"/>
                  <w:u w:val="single"/>
                </w:rPr>
                <w:t>https</w:t>
              </w:r>
              <w:r w:rsidRPr="00FD1E28">
                <w:rPr>
                  <w:rFonts w:ascii="Times New Roman" w:hAnsi="Times New Roman"/>
                  <w:color w:val="0000FF"/>
                  <w:u w:val="single"/>
                  <w:lang w:val="ru-RU"/>
                </w:rPr>
                <w:t>://</w:t>
              </w:r>
              <w:r w:rsidRPr="00FD1E28">
                <w:rPr>
                  <w:rFonts w:ascii="Times New Roman" w:hAnsi="Times New Roman"/>
                  <w:color w:val="0000FF"/>
                  <w:u w:val="single"/>
                </w:rPr>
                <w:t>resh</w:t>
              </w:r>
              <w:r w:rsidRPr="00FD1E28">
                <w:rPr>
                  <w:rFonts w:ascii="Times New Roman" w:hAnsi="Times New Roman"/>
                  <w:color w:val="0000FF"/>
                  <w:u w:val="single"/>
                  <w:lang w:val="ru-RU"/>
                </w:rPr>
                <w:t>.</w:t>
              </w:r>
              <w:r w:rsidRPr="00FD1E28">
                <w:rPr>
                  <w:rFonts w:ascii="Times New Roman" w:hAnsi="Times New Roman"/>
                  <w:color w:val="0000FF"/>
                  <w:u w:val="single"/>
                </w:rPr>
                <w:t>edu</w:t>
              </w:r>
              <w:r w:rsidRPr="00FD1E28">
                <w:rPr>
                  <w:rFonts w:ascii="Times New Roman" w:hAnsi="Times New Roman"/>
                  <w:color w:val="0000FF"/>
                  <w:u w:val="single"/>
                  <w:lang w:val="ru-RU"/>
                </w:rPr>
                <w:t>.</w:t>
              </w:r>
              <w:r w:rsidRPr="00FD1E28">
                <w:rPr>
                  <w:rFonts w:ascii="Times New Roman" w:hAnsi="Times New Roman"/>
                  <w:color w:val="0000FF"/>
                  <w:u w:val="single"/>
                </w:rPr>
                <w:t>ru</w:t>
              </w:r>
              <w:r w:rsidRPr="00FD1E28">
                <w:rPr>
                  <w:rFonts w:ascii="Times New Roman" w:hAnsi="Times New Roman"/>
                  <w:color w:val="0000FF"/>
                  <w:u w:val="single"/>
                  <w:lang w:val="ru-RU"/>
                </w:rPr>
                <w:t>/</w:t>
              </w:r>
              <w:r w:rsidRPr="00FD1E28">
                <w:rPr>
                  <w:rFonts w:ascii="Times New Roman" w:hAnsi="Times New Roman"/>
                  <w:color w:val="0000FF"/>
                  <w:u w:val="single"/>
                </w:rPr>
                <w:t>subject</w:t>
              </w:r>
              <w:r w:rsidRPr="00FD1E28">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126</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15.05.24</w:t>
            </w:r>
          </w:p>
        </w:tc>
        <w:tc>
          <w:tcPr>
            <w:tcW w:w="3130" w:type="dxa"/>
            <w:tcMar>
              <w:top w:w="50" w:type="dxa"/>
              <w:left w:w="100" w:type="dxa"/>
            </w:tcMar>
          </w:tcPr>
          <w:p w:rsidR="008A2A3D" w:rsidRPr="00DC007D" w:rsidRDefault="008A2A3D" w:rsidP="008A2A3D">
            <w:pPr>
              <w:rPr>
                <w:lang w:val="ru-RU"/>
              </w:rPr>
            </w:pPr>
            <w:r w:rsidRPr="00C6774B">
              <w:rPr>
                <w:rFonts w:ascii="Times New Roman" w:hAnsi="Times New Roman"/>
                <w:color w:val="000000"/>
                <w:sz w:val="24"/>
                <w:lang w:val="ru-RU"/>
              </w:rPr>
              <w:t xml:space="preserve">Российская электронная школа </w:t>
            </w:r>
            <w:hyperlink r:id="rId179">
              <w:r w:rsidRPr="00C6774B">
                <w:rPr>
                  <w:rFonts w:ascii="Times New Roman" w:hAnsi="Times New Roman"/>
                  <w:color w:val="0000FF"/>
                  <w:u w:val="single"/>
                </w:rPr>
                <w:t>https</w:t>
              </w:r>
              <w:r w:rsidRPr="00C6774B">
                <w:rPr>
                  <w:rFonts w:ascii="Times New Roman" w:hAnsi="Times New Roman"/>
                  <w:color w:val="0000FF"/>
                  <w:u w:val="single"/>
                  <w:lang w:val="ru-RU"/>
                </w:rPr>
                <w:t>://</w:t>
              </w:r>
              <w:r w:rsidRPr="00C6774B">
                <w:rPr>
                  <w:rFonts w:ascii="Times New Roman" w:hAnsi="Times New Roman"/>
                  <w:color w:val="0000FF"/>
                  <w:u w:val="single"/>
                </w:rPr>
                <w:t>resh</w:t>
              </w:r>
              <w:r w:rsidRPr="00C6774B">
                <w:rPr>
                  <w:rFonts w:ascii="Times New Roman" w:hAnsi="Times New Roman"/>
                  <w:color w:val="0000FF"/>
                  <w:u w:val="single"/>
                  <w:lang w:val="ru-RU"/>
                </w:rPr>
                <w:t>.</w:t>
              </w:r>
              <w:r w:rsidRPr="00C6774B">
                <w:rPr>
                  <w:rFonts w:ascii="Times New Roman" w:hAnsi="Times New Roman"/>
                  <w:color w:val="0000FF"/>
                  <w:u w:val="single"/>
                </w:rPr>
                <w:t>edu</w:t>
              </w:r>
              <w:r w:rsidRPr="00C6774B">
                <w:rPr>
                  <w:rFonts w:ascii="Times New Roman" w:hAnsi="Times New Roman"/>
                  <w:color w:val="0000FF"/>
                  <w:u w:val="single"/>
                  <w:lang w:val="ru-RU"/>
                </w:rPr>
                <w:t>.</w:t>
              </w:r>
              <w:r w:rsidRPr="00C6774B">
                <w:rPr>
                  <w:rFonts w:ascii="Times New Roman" w:hAnsi="Times New Roman"/>
                  <w:color w:val="0000FF"/>
                  <w:u w:val="single"/>
                </w:rPr>
                <w:t>ru</w:t>
              </w:r>
              <w:r w:rsidRPr="00C6774B">
                <w:rPr>
                  <w:rFonts w:ascii="Times New Roman" w:hAnsi="Times New Roman"/>
                  <w:color w:val="0000FF"/>
                  <w:u w:val="single"/>
                  <w:lang w:val="ru-RU"/>
                </w:rPr>
                <w:t>/</w:t>
              </w:r>
              <w:r w:rsidRPr="00C6774B">
                <w:rPr>
                  <w:rFonts w:ascii="Times New Roman" w:hAnsi="Times New Roman"/>
                  <w:color w:val="0000FF"/>
                  <w:u w:val="single"/>
                </w:rPr>
                <w:t>subject</w:t>
              </w:r>
              <w:r w:rsidRPr="00C6774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127</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16.05.24</w:t>
            </w:r>
          </w:p>
        </w:tc>
        <w:tc>
          <w:tcPr>
            <w:tcW w:w="3130" w:type="dxa"/>
            <w:tcMar>
              <w:top w:w="50" w:type="dxa"/>
              <w:left w:w="100" w:type="dxa"/>
            </w:tcMar>
          </w:tcPr>
          <w:p w:rsidR="008A2A3D" w:rsidRPr="00DC007D" w:rsidRDefault="008A2A3D" w:rsidP="008A2A3D">
            <w:pPr>
              <w:rPr>
                <w:lang w:val="ru-RU"/>
              </w:rPr>
            </w:pPr>
            <w:r w:rsidRPr="00C6774B">
              <w:rPr>
                <w:rFonts w:ascii="Times New Roman" w:hAnsi="Times New Roman"/>
                <w:color w:val="000000"/>
                <w:sz w:val="24"/>
                <w:lang w:val="ru-RU"/>
              </w:rPr>
              <w:t xml:space="preserve">Российская электронная школа </w:t>
            </w:r>
            <w:hyperlink r:id="rId180">
              <w:r w:rsidRPr="00C6774B">
                <w:rPr>
                  <w:rFonts w:ascii="Times New Roman" w:hAnsi="Times New Roman"/>
                  <w:color w:val="0000FF"/>
                  <w:u w:val="single"/>
                </w:rPr>
                <w:t>https</w:t>
              </w:r>
              <w:r w:rsidRPr="00C6774B">
                <w:rPr>
                  <w:rFonts w:ascii="Times New Roman" w:hAnsi="Times New Roman"/>
                  <w:color w:val="0000FF"/>
                  <w:u w:val="single"/>
                  <w:lang w:val="ru-RU"/>
                </w:rPr>
                <w:t>://</w:t>
              </w:r>
              <w:r w:rsidRPr="00C6774B">
                <w:rPr>
                  <w:rFonts w:ascii="Times New Roman" w:hAnsi="Times New Roman"/>
                  <w:color w:val="0000FF"/>
                  <w:u w:val="single"/>
                </w:rPr>
                <w:t>resh</w:t>
              </w:r>
              <w:r w:rsidRPr="00C6774B">
                <w:rPr>
                  <w:rFonts w:ascii="Times New Roman" w:hAnsi="Times New Roman"/>
                  <w:color w:val="0000FF"/>
                  <w:u w:val="single"/>
                  <w:lang w:val="ru-RU"/>
                </w:rPr>
                <w:t>.</w:t>
              </w:r>
              <w:r w:rsidRPr="00C6774B">
                <w:rPr>
                  <w:rFonts w:ascii="Times New Roman" w:hAnsi="Times New Roman"/>
                  <w:color w:val="0000FF"/>
                  <w:u w:val="single"/>
                </w:rPr>
                <w:t>edu</w:t>
              </w:r>
              <w:r w:rsidRPr="00C6774B">
                <w:rPr>
                  <w:rFonts w:ascii="Times New Roman" w:hAnsi="Times New Roman"/>
                  <w:color w:val="0000FF"/>
                  <w:u w:val="single"/>
                  <w:lang w:val="ru-RU"/>
                </w:rPr>
                <w:t>.</w:t>
              </w:r>
              <w:r w:rsidRPr="00C6774B">
                <w:rPr>
                  <w:rFonts w:ascii="Times New Roman" w:hAnsi="Times New Roman"/>
                  <w:color w:val="0000FF"/>
                  <w:u w:val="single"/>
                </w:rPr>
                <w:t>ru</w:t>
              </w:r>
              <w:r w:rsidRPr="00C6774B">
                <w:rPr>
                  <w:rFonts w:ascii="Times New Roman" w:hAnsi="Times New Roman"/>
                  <w:color w:val="0000FF"/>
                  <w:u w:val="single"/>
                  <w:lang w:val="ru-RU"/>
                </w:rPr>
                <w:t>/</w:t>
              </w:r>
              <w:r w:rsidRPr="00C6774B">
                <w:rPr>
                  <w:rFonts w:ascii="Times New Roman" w:hAnsi="Times New Roman"/>
                  <w:color w:val="0000FF"/>
                  <w:u w:val="single"/>
                </w:rPr>
                <w:t>subject</w:t>
              </w:r>
              <w:r w:rsidRPr="00C6774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128</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Числа от 1 до 20. Повторение. Что узнали. Чему научились в 1 классе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20.05.24</w:t>
            </w:r>
          </w:p>
        </w:tc>
        <w:tc>
          <w:tcPr>
            <w:tcW w:w="3130" w:type="dxa"/>
            <w:tcMar>
              <w:top w:w="50" w:type="dxa"/>
              <w:left w:w="100" w:type="dxa"/>
            </w:tcMar>
          </w:tcPr>
          <w:p w:rsidR="008A2A3D" w:rsidRPr="00DC007D" w:rsidRDefault="008A2A3D" w:rsidP="008A2A3D">
            <w:pPr>
              <w:rPr>
                <w:lang w:val="ru-RU"/>
              </w:rPr>
            </w:pPr>
            <w:r w:rsidRPr="00C6774B">
              <w:rPr>
                <w:rFonts w:ascii="Times New Roman" w:hAnsi="Times New Roman"/>
                <w:color w:val="000000"/>
                <w:sz w:val="24"/>
                <w:lang w:val="ru-RU"/>
              </w:rPr>
              <w:t xml:space="preserve">Российская электронная школа </w:t>
            </w:r>
            <w:hyperlink r:id="rId181">
              <w:r w:rsidRPr="00C6774B">
                <w:rPr>
                  <w:rFonts w:ascii="Times New Roman" w:hAnsi="Times New Roman"/>
                  <w:color w:val="0000FF"/>
                  <w:u w:val="single"/>
                </w:rPr>
                <w:t>https</w:t>
              </w:r>
              <w:r w:rsidRPr="00C6774B">
                <w:rPr>
                  <w:rFonts w:ascii="Times New Roman" w:hAnsi="Times New Roman"/>
                  <w:color w:val="0000FF"/>
                  <w:u w:val="single"/>
                  <w:lang w:val="ru-RU"/>
                </w:rPr>
                <w:t>://</w:t>
              </w:r>
              <w:r w:rsidRPr="00C6774B">
                <w:rPr>
                  <w:rFonts w:ascii="Times New Roman" w:hAnsi="Times New Roman"/>
                  <w:color w:val="0000FF"/>
                  <w:u w:val="single"/>
                </w:rPr>
                <w:t>resh</w:t>
              </w:r>
              <w:r w:rsidRPr="00C6774B">
                <w:rPr>
                  <w:rFonts w:ascii="Times New Roman" w:hAnsi="Times New Roman"/>
                  <w:color w:val="0000FF"/>
                  <w:u w:val="single"/>
                  <w:lang w:val="ru-RU"/>
                </w:rPr>
                <w:t>.</w:t>
              </w:r>
              <w:r w:rsidRPr="00C6774B">
                <w:rPr>
                  <w:rFonts w:ascii="Times New Roman" w:hAnsi="Times New Roman"/>
                  <w:color w:val="0000FF"/>
                  <w:u w:val="single"/>
                </w:rPr>
                <w:t>edu</w:t>
              </w:r>
              <w:r w:rsidRPr="00C6774B">
                <w:rPr>
                  <w:rFonts w:ascii="Times New Roman" w:hAnsi="Times New Roman"/>
                  <w:color w:val="0000FF"/>
                  <w:u w:val="single"/>
                  <w:lang w:val="ru-RU"/>
                </w:rPr>
                <w:t>.</w:t>
              </w:r>
              <w:r w:rsidRPr="00C6774B">
                <w:rPr>
                  <w:rFonts w:ascii="Times New Roman" w:hAnsi="Times New Roman"/>
                  <w:color w:val="0000FF"/>
                  <w:u w:val="single"/>
                </w:rPr>
                <w:t>ru</w:t>
              </w:r>
              <w:r w:rsidRPr="00C6774B">
                <w:rPr>
                  <w:rFonts w:ascii="Times New Roman" w:hAnsi="Times New Roman"/>
                  <w:color w:val="0000FF"/>
                  <w:u w:val="single"/>
                  <w:lang w:val="ru-RU"/>
                </w:rPr>
                <w:t>/</w:t>
              </w:r>
              <w:r w:rsidRPr="00C6774B">
                <w:rPr>
                  <w:rFonts w:ascii="Times New Roman" w:hAnsi="Times New Roman"/>
                  <w:color w:val="0000FF"/>
                  <w:u w:val="single"/>
                </w:rPr>
                <w:t>subject</w:t>
              </w:r>
              <w:r w:rsidRPr="00C6774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129</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21.05.24</w:t>
            </w:r>
          </w:p>
        </w:tc>
        <w:tc>
          <w:tcPr>
            <w:tcW w:w="3130" w:type="dxa"/>
            <w:tcMar>
              <w:top w:w="50" w:type="dxa"/>
              <w:left w:w="100" w:type="dxa"/>
            </w:tcMar>
          </w:tcPr>
          <w:p w:rsidR="008A2A3D" w:rsidRPr="00DC007D" w:rsidRDefault="008A2A3D" w:rsidP="008A2A3D">
            <w:pPr>
              <w:rPr>
                <w:lang w:val="ru-RU"/>
              </w:rPr>
            </w:pPr>
            <w:r w:rsidRPr="00C6774B">
              <w:rPr>
                <w:rFonts w:ascii="Times New Roman" w:hAnsi="Times New Roman"/>
                <w:color w:val="000000"/>
                <w:sz w:val="24"/>
                <w:lang w:val="ru-RU"/>
              </w:rPr>
              <w:t xml:space="preserve">Российская электронная школа </w:t>
            </w:r>
            <w:hyperlink r:id="rId182">
              <w:r w:rsidRPr="00C6774B">
                <w:rPr>
                  <w:rFonts w:ascii="Times New Roman" w:hAnsi="Times New Roman"/>
                  <w:color w:val="0000FF"/>
                  <w:u w:val="single"/>
                </w:rPr>
                <w:t>https</w:t>
              </w:r>
              <w:r w:rsidRPr="00C6774B">
                <w:rPr>
                  <w:rFonts w:ascii="Times New Roman" w:hAnsi="Times New Roman"/>
                  <w:color w:val="0000FF"/>
                  <w:u w:val="single"/>
                  <w:lang w:val="ru-RU"/>
                </w:rPr>
                <w:t>://</w:t>
              </w:r>
              <w:r w:rsidRPr="00C6774B">
                <w:rPr>
                  <w:rFonts w:ascii="Times New Roman" w:hAnsi="Times New Roman"/>
                  <w:color w:val="0000FF"/>
                  <w:u w:val="single"/>
                </w:rPr>
                <w:t>resh</w:t>
              </w:r>
              <w:r w:rsidRPr="00C6774B">
                <w:rPr>
                  <w:rFonts w:ascii="Times New Roman" w:hAnsi="Times New Roman"/>
                  <w:color w:val="0000FF"/>
                  <w:u w:val="single"/>
                  <w:lang w:val="ru-RU"/>
                </w:rPr>
                <w:t>.</w:t>
              </w:r>
              <w:r w:rsidRPr="00C6774B">
                <w:rPr>
                  <w:rFonts w:ascii="Times New Roman" w:hAnsi="Times New Roman"/>
                  <w:color w:val="0000FF"/>
                  <w:u w:val="single"/>
                </w:rPr>
                <w:t>edu</w:t>
              </w:r>
              <w:r w:rsidRPr="00C6774B">
                <w:rPr>
                  <w:rFonts w:ascii="Times New Roman" w:hAnsi="Times New Roman"/>
                  <w:color w:val="0000FF"/>
                  <w:u w:val="single"/>
                  <w:lang w:val="ru-RU"/>
                </w:rPr>
                <w:t>.</w:t>
              </w:r>
              <w:r w:rsidRPr="00C6774B">
                <w:rPr>
                  <w:rFonts w:ascii="Times New Roman" w:hAnsi="Times New Roman"/>
                  <w:color w:val="0000FF"/>
                  <w:u w:val="single"/>
                </w:rPr>
                <w:t>ru</w:t>
              </w:r>
              <w:r w:rsidRPr="00C6774B">
                <w:rPr>
                  <w:rFonts w:ascii="Times New Roman" w:hAnsi="Times New Roman"/>
                  <w:color w:val="0000FF"/>
                  <w:u w:val="single"/>
                  <w:lang w:val="ru-RU"/>
                </w:rPr>
                <w:t>/</w:t>
              </w:r>
              <w:r w:rsidRPr="00C6774B">
                <w:rPr>
                  <w:rFonts w:ascii="Times New Roman" w:hAnsi="Times New Roman"/>
                  <w:color w:val="0000FF"/>
                  <w:u w:val="single"/>
                </w:rPr>
                <w:t>subject</w:t>
              </w:r>
              <w:r w:rsidRPr="00C6774B">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130</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Измерение длины отрезка. Повторение. Что узнали. Чему научились в 1 классе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22.05.24</w:t>
            </w:r>
          </w:p>
        </w:tc>
        <w:tc>
          <w:tcPr>
            <w:tcW w:w="3130" w:type="dxa"/>
            <w:tcMar>
              <w:top w:w="50" w:type="dxa"/>
              <w:left w:w="100" w:type="dxa"/>
            </w:tcMar>
          </w:tcPr>
          <w:p w:rsidR="008A2A3D" w:rsidRPr="00DC007D" w:rsidRDefault="008A2A3D" w:rsidP="008A2A3D">
            <w:pPr>
              <w:rPr>
                <w:lang w:val="ru-RU"/>
              </w:rPr>
            </w:pPr>
            <w:r w:rsidRPr="003925C5">
              <w:rPr>
                <w:rFonts w:ascii="Times New Roman" w:hAnsi="Times New Roman"/>
                <w:color w:val="000000"/>
                <w:sz w:val="24"/>
                <w:lang w:val="ru-RU"/>
              </w:rPr>
              <w:t xml:space="preserve">Российская электронная школа </w:t>
            </w:r>
            <w:hyperlink r:id="rId183">
              <w:r w:rsidRPr="003925C5">
                <w:rPr>
                  <w:rFonts w:ascii="Times New Roman" w:hAnsi="Times New Roman"/>
                  <w:color w:val="0000FF"/>
                  <w:u w:val="single"/>
                </w:rPr>
                <w:t>https</w:t>
              </w:r>
              <w:r w:rsidRPr="003925C5">
                <w:rPr>
                  <w:rFonts w:ascii="Times New Roman" w:hAnsi="Times New Roman"/>
                  <w:color w:val="0000FF"/>
                  <w:u w:val="single"/>
                  <w:lang w:val="ru-RU"/>
                </w:rPr>
                <w:t>://</w:t>
              </w:r>
              <w:r w:rsidRPr="003925C5">
                <w:rPr>
                  <w:rFonts w:ascii="Times New Roman" w:hAnsi="Times New Roman"/>
                  <w:color w:val="0000FF"/>
                  <w:u w:val="single"/>
                </w:rPr>
                <w:t>resh</w:t>
              </w:r>
              <w:r w:rsidRPr="003925C5">
                <w:rPr>
                  <w:rFonts w:ascii="Times New Roman" w:hAnsi="Times New Roman"/>
                  <w:color w:val="0000FF"/>
                  <w:u w:val="single"/>
                  <w:lang w:val="ru-RU"/>
                </w:rPr>
                <w:t>.</w:t>
              </w:r>
              <w:r w:rsidRPr="003925C5">
                <w:rPr>
                  <w:rFonts w:ascii="Times New Roman" w:hAnsi="Times New Roman"/>
                  <w:color w:val="0000FF"/>
                  <w:u w:val="single"/>
                </w:rPr>
                <w:t>edu</w:t>
              </w:r>
              <w:r w:rsidRPr="003925C5">
                <w:rPr>
                  <w:rFonts w:ascii="Times New Roman" w:hAnsi="Times New Roman"/>
                  <w:color w:val="0000FF"/>
                  <w:u w:val="single"/>
                  <w:lang w:val="ru-RU"/>
                </w:rPr>
                <w:t>.</w:t>
              </w:r>
              <w:r w:rsidRPr="003925C5">
                <w:rPr>
                  <w:rFonts w:ascii="Times New Roman" w:hAnsi="Times New Roman"/>
                  <w:color w:val="0000FF"/>
                  <w:u w:val="single"/>
                </w:rPr>
                <w:t>ru</w:t>
              </w:r>
              <w:r w:rsidRPr="003925C5">
                <w:rPr>
                  <w:rFonts w:ascii="Times New Roman" w:hAnsi="Times New Roman"/>
                  <w:color w:val="0000FF"/>
                  <w:u w:val="single"/>
                  <w:lang w:val="ru-RU"/>
                </w:rPr>
                <w:t>/</w:t>
              </w:r>
              <w:r w:rsidRPr="003925C5">
                <w:rPr>
                  <w:rFonts w:ascii="Times New Roman" w:hAnsi="Times New Roman"/>
                  <w:color w:val="0000FF"/>
                  <w:u w:val="single"/>
                </w:rPr>
                <w:t>subject</w:t>
              </w:r>
              <w:r w:rsidRPr="003925C5">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t>131</w:t>
            </w:r>
          </w:p>
        </w:tc>
        <w:tc>
          <w:tcPr>
            <w:tcW w:w="3787" w:type="dxa"/>
            <w:tcMar>
              <w:top w:w="50" w:type="dxa"/>
              <w:left w:w="100" w:type="dxa"/>
            </w:tcMar>
            <w:vAlign w:val="center"/>
          </w:tcPr>
          <w:p w:rsidR="008A2A3D" w:rsidRDefault="008A2A3D" w:rsidP="008A2A3D">
            <w:pPr>
              <w:spacing w:after="0"/>
              <w:ind w:left="135"/>
            </w:pPr>
            <w:r w:rsidRPr="00DC007D">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 xml:space="preserve">Что узнали. Чему </w:t>
            </w:r>
            <w:r>
              <w:rPr>
                <w:rFonts w:ascii="Times New Roman" w:hAnsi="Times New Roman"/>
                <w:color w:val="000000"/>
                <w:sz w:val="24"/>
              </w:rPr>
              <w:lastRenderedPageBreak/>
              <w:t>научились в 1 классе</w:t>
            </w:r>
          </w:p>
        </w:tc>
        <w:tc>
          <w:tcPr>
            <w:tcW w:w="947"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23.05.24</w:t>
            </w:r>
          </w:p>
        </w:tc>
        <w:tc>
          <w:tcPr>
            <w:tcW w:w="3130" w:type="dxa"/>
            <w:tcMar>
              <w:top w:w="50" w:type="dxa"/>
              <w:left w:w="100" w:type="dxa"/>
            </w:tcMar>
          </w:tcPr>
          <w:p w:rsidR="008A2A3D" w:rsidRPr="00DC007D" w:rsidRDefault="008A2A3D" w:rsidP="008A2A3D">
            <w:pPr>
              <w:rPr>
                <w:lang w:val="ru-RU"/>
              </w:rPr>
            </w:pPr>
            <w:r w:rsidRPr="003925C5">
              <w:rPr>
                <w:rFonts w:ascii="Times New Roman" w:hAnsi="Times New Roman"/>
                <w:color w:val="000000"/>
                <w:sz w:val="24"/>
                <w:lang w:val="ru-RU"/>
              </w:rPr>
              <w:t xml:space="preserve">Российская электронная школа </w:t>
            </w:r>
            <w:hyperlink r:id="rId184">
              <w:r w:rsidRPr="003925C5">
                <w:rPr>
                  <w:rFonts w:ascii="Times New Roman" w:hAnsi="Times New Roman"/>
                  <w:color w:val="0000FF"/>
                  <w:u w:val="single"/>
                </w:rPr>
                <w:t>https</w:t>
              </w:r>
              <w:r w:rsidRPr="003925C5">
                <w:rPr>
                  <w:rFonts w:ascii="Times New Roman" w:hAnsi="Times New Roman"/>
                  <w:color w:val="0000FF"/>
                  <w:u w:val="single"/>
                  <w:lang w:val="ru-RU"/>
                </w:rPr>
                <w:t>://</w:t>
              </w:r>
              <w:r w:rsidRPr="003925C5">
                <w:rPr>
                  <w:rFonts w:ascii="Times New Roman" w:hAnsi="Times New Roman"/>
                  <w:color w:val="0000FF"/>
                  <w:u w:val="single"/>
                </w:rPr>
                <w:t>resh</w:t>
              </w:r>
              <w:r w:rsidRPr="003925C5">
                <w:rPr>
                  <w:rFonts w:ascii="Times New Roman" w:hAnsi="Times New Roman"/>
                  <w:color w:val="0000FF"/>
                  <w:u w:val="single"/>
                  <w:lang w:val="ru-RU"/>
                </w:rPr>
                <w:t>.</w:t>
              </w:r>
              <w:r w:rsidRPr="003925C5">
                <w:rPr>
                  <w:rFonts w:ascii="Times New Roman" w:hAnsi="Times New Roman"/>
                  <w:color w:val="0000FF"/>
                  <w:u w:val="single"/>
                </w:rPr>
                <w:t>edu</w:t>
              </w:r>
              <w:r w:rsidRPr="003925C5">
                <w:rPr>
                  <w:rFonts w:ascii="Times New Roman" w:hAnsi="Times New Roman"/>
                  <w:color w:val="0000FF"/>
                  <w:u w:val="single"/>
                  <w:lang w:val="ru-RU"/>
                </w:rPr>
                <w:t>.</w:t>
              </w:r>
              <w:r w:rsidRPr="003925C5">
                <w:rPr>
                  <w:rFonts w:ascii="Times New Roman" w:hAnsi="Times New Roman"/>
                  <w:color w:val="0000FF"/>
                  <w:u w:val="single"/>
                </w:rPr>
                <w:t>ru</w:t>
              </w:r>
              <w:r w:rsidRPr="003925C5">
                <w:rPr>
                  <w:rFonts w:ascii="Times New Roman" w:hAnsi="Times New Roman"/>
                  <w:color w:val="0000FF"/>
                  <w:u w:val="single"/>
                  <w:lang w:val="ru-RU"/>
                </w:rPr>
                <w:t>/</w:t>
              </w:r>
              <w:r w:rsidRPr="003925C5">
                <w:rPr>
                  <w:rFonts w:ascii="Times New Roman" w:hAnsi="Times New Roman"/>
                  <w:color w:val="0000FF"/>
                  <w:u w:val="single"/>
                </w:rPr>
                <w:t>subject</w:t>
              </w:r>
              <w:r w:rsidRPr="003925C5">
                <w:rPr>
                  <w:rFonts w:ascii="Times New Roman" w:hAnsi="Times New Roman"/>
                  <w:color w:val="0000FF"/>
                  <w:u w:val="single"/>
                  <w:lang w:val="ru-RU"/>
                </w:rPr>
                <w:t>/12/1/</w:t>
              </w:r>
            </w:hyperlink>
          </w:p>
        </w:tc>
      </w:tr>
      <w:tr w:rsidR="008A2A3D" w:rsidRPr="008A2A3D" w:rsidTr="008A2A3D">
        <w:trPr>
          <w:trHeight w:val="144"/>
          <w:tblCellSpacing w:w="20" w:type="nil"/>
        </w:trPr>
        <w:tc>
          <w:tcPr>
            <w:tcW w:w="1078" w:type="dxa"/>
            <w:tcMar>
              <w:top w:w="50" w:type="dxa"/>
              <w:left w:w="100" w:type="dxa"/>
            </w:tcMar>
            <w:vAlign w:val="center"/>
          </w:tcPr>
          <w:p w:rsidR="008A2A3D" w:rsidRDefault="008A2A3D" w:rsidP="008A2A3D">
            <w:pPr>
              <w:spacing w:after="0"/>
            </w:pPr>
            <w:r>
              <w:rPr>
                <w:rFonts w:ascii="Times New Roman" w:hAnsi="Times New Roman"/>
                <w:color w:val="000000"/>
                <w:sz w:val="24"/>
              </w:rPr>
              <w:lastRenderedPageBreak/>
              <w:t>132</w:t>
            </w:r>
          </w:p>
        </w:tc>
        <w:tc>
          <w:tcPr>
            <w:tcW w:w="3787" w:type="dxa"/>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Таблицы. Повторение. Что узнали. Чему научились в 1 классе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2A3D" w:rsidRDefault="008A2A3D" w:rsidP="008A2A3D">
            <w:pPr>
              <w:spacing w:after="0"/>
              <w:ind w:left="135"/>
              <w:jc w:val="center"/>
            </w:pPr>
          </w:p>
        </w:tc>
        <w:tc>
          <w:tcPr>
            <w:tcW w:w="1910" w:type="dxa"/>
            <w:tcMar>
              <w:top w:w="50" w:type="dxa"/>
              <w:left w:w="100" w:type="dxa"/>
            </w:tcMar>
            <w:vAlign w:val="center"/>
          </w:tcPr>
          <w:p w:rsidR="008A2A3D" w:rsidRDefault="008A2A3D" w:rsidP="008A2A3D">
            <w:pPr>
              <w:spacing w:after="0"/>
              <w:ind w:left="135"/>
              <w:jc w:val="center"/>
            </w:pPr>
          </w:p>
        </w:tc>
        <w:tc>
          <w:tcPr>
            <w:tcW w:w="1347" w:type="dxa"/>
            <w:tcMar>
              <w:top w:w="50" w:type="dxa"/>
              <w:left w:w="100" w:type="dxa"/>
            </w:tcMar>
            <w:vAlign w:val="center"/>
          </w:tcPr>
          <w:p w:rsidR="008A2A3D" w:rsidRPr="00DE60C5" w:rsidRDefault="008A2A3D" w:rsidP="008A2A3D">
            <w:pPr>
              <w:spacing w:after="0"/>
              <w:ind w:left="135"/>
              <w:rPr>
                <w:lang w:val="ru-RU"/>
              </w:rPr>
            </w:pPr>
            <w:r>
              <w:rPr>
                <w:lang w:val="ru-RU"/>
              </w:rPr>
              <w:t>27.05.24</w:t>
            </w:r>
          </w:p>
        </w:tc>
        <w:tc>
          <w:tcPr>
            <w:tcW w:w="3130" w:type="dxa"/>
            <w:tcMar>
              <w:top w:w="50" w:type="dxa"/>
              <w:left w:w="100" w:type="dxa"/>
            </w:tcMar>
          </w:tcPr>
          <w:p w:rsidR="008A2A3D" w:rsidRPr="00DC007D" w:rsidRDefault="008A2A3D" w:rsidP="008A2A3D">
            <w:pPr>
              <w:rPr>
                <w:lang w:val="ru-RU"/>
              </w:rPr>
            </w:pPr>
            <w:r w:rsidRPr="003925C5">
              <w:rPr>
                <w:rFonts w:ascii="Times New Roman" w:hAnsi="Times New Roman"/>
                <w:color w:val="000000"/>
                <w:sz w:val="24"/>
                <w:lang w:val="ru-RU"/>
              </w:rPr>
              <w:t xml:space="preserve">Российская электронная школа </w:t>
            </w:r>
            <w:hyperlink r:id="rId185">
              <w:r w:rsidRPr="003925C5">
                <w:rPr>
                  <w:rFonts w:ascii="Times New Roman" w:hAnsi="Times New Roman"/>
                  <w:color w:val="0000FF"/>
                  <w:u w:val="single"/>
                </w:rPr>
                <w:t>https</w:t>
              </w:r>
              <w:r w:rsidRPr="003925C5">
                <w:rPr>
                  <w:rFonts w:ascii="Times New Roman" w:hAnsi="Times New Roman"/>
                  <w:color w:val="0000FF"/>
                  <w:u w:val="single"/>
                  <w:lang w:val="ru-RU"/>
                </w:rPr>
                <w:t>://</w:t>
              </w:r>
              <w:r w:rsidRPr="003925C5">
                <w:rPr>
                  <w:rFonts w:ascii="Times New Roman" w:hAnsi="Times New Roman"/>
                  <w:color w:val="0000FF"/>
                  <w:u w:val="single"/>
                </w:rPr>
                <w:t>resh</w:t>
              </w:r>
              <w:r w:rsidRPr="003925C5">
                <w:rPr>
                  <w:rFonts w:ascii="Times New Roman" w:hAnsi="Times New Roman"/>
                  <w:color w:val="0000FF"/>
                  <w:u w:val="single"/>
                  <w:lang w:val="ru-RU"/>
                </w:rPr>
                <w:t>.</w:t>
              </w:r>
              <w:r w:rsidRPr="003925C5">
                <w:rPr>
                  <w:rFonts w:ascii="Times New Roman" w:hAnsi="Times New Roman"/>
                  <w:color w:val="0000FF"/>
                  <w:u w:val="single"/>
                </w:rPr>
                <w:t>edu</w:t>
              </w:r>
              <w:r w:rsidRPr="003925C5">
                <w:rPr>
                  <w:rFonts w:ascii="Times New Roman" w:hAnsi="Times New Roman"/>
                  <w:color w:val="0000FF"/>
                  <w:u w:val="single"/>
                  <w:lang w:val="ru-RU"/>
                </w:rPr>
                <w:t>.</w:t>
              </w:r>
              <w:r w:rsidRPr="003925C5">
                <w:rPr>
                  <w:rFonts w:ascii="Times New Roman" w:hAnsi="Times New Roman"/>
                  <w:color w:val="0000FF"/>
                  <w:u w:val="single"/>
                </w:rPr>
                <w:t>ru</w:t>
              </w:r>
              <w:r w:rsidRPr="003925C5">
                <w:rPr>
                  <w:rFonts w:ascii="Times New Roman" w:hAnsi="Times New Roman"/>
                  <w:color w:val="0000FF"/>
                  <w:u w:val="single"/>
                  <w:lang w:val="ru-RU"/>
                </w:rPr>
                <w:t>/</w:t>
              </w:r>
              <w:r w:rsidRPr="003925C5">
                <w:rPr>
                  <w:rFonts w:ascii="Times New Roman" w:hAnsi="Times New Roman"/>
                  <w:color w:val="0000FF"/>
                  <w:u w:val="single"/>
                </w:rPr>
                <w:t>subject</w:t>
              </w:r>
              <w:r w:rsidRPr="003925C5">
                <w:rPr>
                  <w:rFonts w:ascii="Times New Roman" w:hAnsi="Times New Roman"/>
                  <w:color w:val="0000FF"/>
                  <w:u w:val="single"/>
                  <w:lang w:val="ru-RU"/>
                </w:rPr>
                <w:t>/12/1/</w:t>
              </w:r>
            </w:hyperlink>
          </w:p>
        </w:tc>
      </w:tr>
      <w:tr w:rsidR="008A2A3D" w:rsidTr="008A2A3D">
        <w:trPr>
          <w:trHeight w:val="144"/>
          <w:tblCellSpacing w:w="20" w:type="nil"/>
        </w:trPr>
        <w:tc>
          <w:tcPr>
            <w:tcW w:w="0" w:type="auto"/>
            <w:gridSpan w:val="2"/>
            <w:tcMar>
              <w:top w:w="50" w:type="dxa"/>
              <w:left w:w="100" w:type="dxa"/>
            </w:tcMar>
            <w:vAlign w:val="center"/>
          </w:tcPr>
          <w:p w:rsidR="008A2A3D" w:rsidRPr="00DC007D" w:rsidRDefault="008A2A3D" w:rsidP="008A2A3D">
            <w:pPr>
              <w:spacing w:after="0"/>
              <w:ind w:left="135"/>
              <w:rPr>
                <w:lang w:val="ru-RU"/>
              </w:rPr>
            </w:pPr>
            <w:r w:rsidRPr="00DC007D">
              <w:rPr>
                <w:rFonts w:ascii="Times New Roman" w:hAnsi="Times New Roman"/>
                <w:color w:val="000000"/>
                <w:sz w:val="24"/>
                <w:lang w:val="ru-RU"/>
              </w:rPr>
              <w:t>ОБЩЕЕ КОЛИЧЕСТВО ЧАСОВ ПО ПРОГРАММЕ</w:t>
            </w:r>
          </w:p>
        </w:tc>
        <w:tc>
          <w:tcPr>
            <w:tcW w:w="947" w:type="dxa"/>
            <w:tcMar>
              <w:top w:w="50" w:type="dxa"/>
              <w:left w:w="100" w:type="dxa"/>
            </w:tcMar>
            <w:vAlign w:val="center"/>
          </w:tcPr>
          <w:p w:rsidR="008A2A3D" w:rsidRDefault="008A2A3D" w:rsidP="008A2A3D">
            <w:pPr>
              <w:spacing w:after="0"/>
              <w:ind w:left="135"/>
              <w:jc w:val="center"/>
            </w:pPr>
            <w:r w:rsidRPr="00DC007D">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A2A3D" w:rsidRDefault="008A2A3D" w:rsidP="008A2A3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A2A3D" w:rsidRDefault="008A2A3D" w:rsidP="008A2A3D"/>
        </w:tc>
      </w:tr>
    </w:tbl>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Pr="008A2A3D" w:rsidRDefault="008A2A3D" w:rsidP="008A2A3D">
      <w:pPr>
        <w:rPr>
          <w:rFonts w:ascii="Times New Roman" w:hAnsi="Times New Roman" w:cs="Times New Roman"/>
          <w:b/>
          <w:sz w:val="32"/>
          <w:szCs w:val="32"/>
          <w:lang w:val="ru-RU"/>
        </w:rPr>
      </w:pPr>
      <w:r w:rsidRPr="008A2A3D">
        <w:rPr>
          <w:rFonts w:ascii="Times New Roman" w:hAnsi="Times New Roman" w:cs="Times New Roman"/>
          <w:b/>
          <w:sz w:val="32"/>
          <w:szCs w:val="32"/>
          <w:lang w:val="ru-RU"/>
        </w:rPr>
        <w:t>2 класс</w:t>
      </w:r>
    </w:p>
    <w:tbl>
      <w:tblPr>
        <w:tblStyle w:val="ae"/>
        <w:tblpPr w:leftFromText="180" w:rightFromText="180" w:vertAnchor="page" w:horzAnchor="margin" w:tblpXSpec="center" w:tblpY="901"/>
        <w:tblW w:w="5148" w:type="pct"/>
        <w:tblLayout w:type="fixed"/>
        <w:tblLook w:val="04A0"/>
      </w:tblPr>
      <w:tblGrid>
        <w:gridCol w:w="648"/>
        <w:gridCol w:w="4507"/>
        <w:gridCol w:w="677"/>
        <w:gridCol w:w="657"/>
        <w:gridCol w:w="683"/>
        <w:gridCol w:w="1299"/>
        <w:gridCol w:w="6124"/>
      </w:tblGrid>
      <w:tr w:rsidR="008A2A3D" w:rsidRPr="003B4BA3" w:rsidTr="008A2A3D">
        <w:tc>
          <w:tcPr>
            <w:tcW w:w="222" w:type="pct"/>
            <w:vMerge w:val="restar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 п/п</w:t>
            </w:r>
          </w:p>
        </w:tc>
        <w:tc>
          <w:tcPr>
            <w:tcW w:w="1544" w:type="pct"/>
            <w:vMerge w:val="restar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Тема урока</w:t>
            </w:r>
          </w:p>
        </w:tc>
        <w:tc>
          <w:tcPr>
            <w:tcW w:w="691" w:type="pct"/>
            <w:gridSpan w:val="3"/>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Количество часов</w:t>
            </w:r>
          </w:p>
        </w:tc>
        <w:tc>
          <w:tcPr>
            <w:tcW w:w="445" w:type="pct"/>
          </w:tcPr>
          <w:p w:rsidR="008A2A3D" w:rsidRPr="003B4BA3" w:rsidRDefault="008A2A3D" w:rsidP="008A2A3D">
            <w:pPr>
              <w:jc w:val="center"/>
              <w:rPr>
                <w:rFonts w:ascii="Times New Roman" w:eastAsia="Times New Roman" w:hAnsi="Times New Roman" w:cs="Times New Roman"/>
                <w:sz w:val="24"/>
                <w:szCs w:val="24"/>
              </w:rPr>
            </w:pPr>
          </w:p>
        </w:tc>
        <w:tc>
          <w:tcPr>
            <w:tcW w:w="2098" w:type="pct"/>
            <w:vMerge w:val="restar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Электронные цифровые образовательные ресурсы</w:t>
            </w:r>
          </w:p>
        </w:tc>
      </w:tr>
      <w:tr w:rsidR="008A2A3D" w:rsidRPr="003B4BA3" w:rsidTr="008A2A3D">
        <w:tc>
          <w:tcPr>
            <w:tcW w:w="222" w:type="pct"/>
            <w:vMerge/>
            <w:hideMark/>
          </w:tcPr>
          <w:p w:rsidR="008A2A3D" w:rsidRPr="003B4BA3" w:rsidRDefault="008A2A3D" w:rsidP="008A2A3D">
            <w:pPr>
              <w:rPr>
                <w:rFonts w:ascii="Times New Roman" w:eastAsia="Times New Roman" w:hAnsi="Times New Roman" w:cs="Times New Roman"/>
                <w:sz w:val="24"/>
                <w:szCs w:val="24"/>
                <w:lang w:eastAsia="ru-RU"/>
              </w:rPr>
            </w:pPr>
          </w:p>
        </w:tc>
        <w:tc>
          <w:tcPr>
            <w:tcW w:w="1544" w:type="pct"/>
            <w:vMerge/>
            <w:hideMark/>
          </w:tcPr>
          <w:p w:rsidR="008A2A3D" w:rsidRPr="003B4BA3" w:rsidRDefault="008A2A3D" w:rsidP="008A2A3D">
            <w:pPr>
              <w:rPr>
                <w:rFonts w:ascii="Times New Roman" w:eastAsia="Times New Roman" w:hAnsi="Times New Roman" w:cs="Times New Roman"/>
                <w:sz w:val="24"/>
                <w:szCs w:val="24"/>
                <w:lang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Всего</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Контрольные работы</w:t>
            </w:r>
          </w:p>
        </w:tc>
        <w:tc>
          <w:tcPr>
            <w:tcW w:w="234"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Практические работы</w:t>
            </w:r>
          </w:p>
        </w:tc>
        <w:tc>
          <w:tcPr>
            <w:tcW w:w="445" w:type="pct"/>
          </w:tcPr>
          <w:p w:rsidR="008A2A3D" w:rsidRPr="003B4BA3" w:rsidRDefault="008A2A3D" w:rsidP="008A2A3D">
            <w:pPr>
              <w:rPr>
                <w:rFonts w:ascii="Times New Roman" w:eastAsia="Times New Roman" w:hAnsi="Times New Roman" w:cs="Times New Roman"/>
                <w:sz w:val="24"/>
                <w:szCs w:val="24"/>
              </w:rPr>
            </w:pPr>
            <w:r w:rsidRPr="003B4BA3">
              <w:rPr>
                <w:rFonts w:ascii="Times New Roman" w:eastAsia="Times New Roman" w:hAnsi="Times New Roman" w:cs="Times New Roman"/>
                <w:sz w:val="24"/>
                <w:szCs w:val="24"/>
              </w:rPr>
              <w:t>Дата</w:t>
            </w:r>
          </w:p>
          <w:p w:rsidR="008A2A3D" w:rsidRPr="000C03F6" w:rsidRDefault="008A2A3D" w:rsidP="008A2A3D">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изучения</w:t>
            </w:r>
          </w:p>
        </w:tc>
        <w:tc>
          <w:tcPr>
            <w:tcW w:w="2098" w:type="pct"/>
            <w:vMerge/>
            <w:hideMark/>
          </w:tcPr>
          <w:p w:rsidR="008A2A3D" w:rsidRPr="003B4BA3" w:rsidRDefault="008A2A3D" w:rsidP="008A2A3D">
            <w:pPr>
              <w:rPr>
                <w:rFonts w:ascii="Times New Roman" w:eastAsia="Times New Roman" w:hAnsi="Times New Roman" w:cs="Times New Roman"/>
                <w:sz w:val="24"/>
                <w:szCs w:val="24"/>
                <w:lang w:eastAsia="ru-RU"/>
              </w:rPr>
            </w:pP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1544" w:type="pct"/>
            <w:hideMark/>
          </w:tcPr>
          <w:p w:rsidR="008A2A3D" w:rsidRPr="00A6691B"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Числа от 1 до 100: действия с числами до 20. </w:t>
            </w:r>
            <w:r w:rsidRPr="003B4BA3">
              <w:rPr>
                <w:rFonts w:ascii="Times New Roman" w:eastAsia="Times New Roman" w:hAnsi="Times New Roman" w:cs="Times New Roman"/>
                <w:sz w:val="24"/>
                <w:szCs w:val="24"/>
                <w:lang w:eastAsia="ru-RU"/>
              </w:rPr>
              <w:t>Повторение</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2098" w:type="pct"/>
            <w:hideMark/>
          </w:tcPr>
          <w:p w:rsidR="008A2A3D" w:rsidRPr="00A6691B"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186"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r w:rsidRPr="00A6691B">
              <w:rPr>
                <w:rFonts w:ascii="Times New Roman" w:eastAsia="Times New Roman" w:hAnsi="Times New Roman" w:cs="Times New Roman"/>
                <w:sz w:val="24"/>
                <w:szCs w:val="24"/>
                <w:lang w:val="ru-RU" w:eastAsia="ru-RU"/>
              </w:rPr>
              <w:t xml:space="preserve"> </w:t>
            </w: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2</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Устное сложение и вычитание в пределах 20. </w:t>
            </w:r>
            <w:r w:rsidRPr="003B4BA3">
              <w:rPr>
                <w:rFonts w:ascii="Times New Roman" w:eastAsia="Times New Roman" w:hAnsi="Times New Roman" w:cs="Times New Roman"/>
                <w:sz w:val="24"/>
                <w:szCs w:val="24"/>
                <w:lang w:eastAsia="ru-RU"/>
              </w:rPr>
              <w:t xml:space="preserve">Повторение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187"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3</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Числа в пределах 100: чтение, запись. </w:t>
            </w:r>
            <w:r w:rsidRPr="003B4BA3">
              <w:rPr>
                <w:rFonts w:ascii="Times New Roman" w:eastAsia="Times New Roman" w:hAnsi="Times New Roman" w:cs="Times New Roman"/>
                <w:sz w:val="24"/>
                <w:szCs w:val="24"/>
                <w:lang w:eastAsia="ru-RU"/>
              </w:rPr>
              <w:t> </w:t>
            </w:r>
            <w:r w:rsidRPr="005747D8">
              <w:rPr>
                <w:rFonts w:ascii="Times New Roman" w:eastAsia="Times New Roman" w:hAnsi="Times New Roman" w:cs="Times New Roman"/>
                <w:sz w:val="24"/>
                <w:szCs w:val="24"/>
                <w:lang w:val="ru-RU" w:eastAsia="ru-RU"/>
              </w:rPr>
              <w:t xml:space="preserve">Десятичный принцип записи чисел. Поместное значение цифр в записи числа. </w:t>
            </w:r>
            <w:r w:rsidRPr="003B4BA3">
              <w:rPr>
                <w:rFonts w:ascii="Times New Roman" w:eastAsia="Times New Roman" w:hAnsi="Times New Roman" w:cs="Times New Roman"/>
                <w:sz w:val="24"/>
                <w:szCs w:val="24"/>
                <w:lang w:eastAsia="ru-RU"/>
              </w:rPr>
              <w:t xml:space="preserve">Десяток. Счёт десятками до 100. Числа от 11 до 100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5.09</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188"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/6206/</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/162246/</w:t>
              </w:r>
            </w:hyperlink>
            <w:r w:rsidRPr="005747D8">
              <w:rPr>
                <w:rFonts w:ascii="Times New Roman" w:eastAsia="Times New Roman" w:hAnsi="Times New Roman" w:cs="Times New Roman"/>
                <w:sz w:val="24"/>
                <w:szCs w:val="24"/>
                <w:lang w:val="ru-RU" w:eastAsia="ru-RU"/>
              </w:rPr>
              <w:t xml:space="preserve"> ЯКласс </w:t>
            </w:r>
            <w:hyperlink r:id="rId189"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4</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Числа в пределах 100: десятичный состав. Представление числа в виде суммы разрядных слагаемых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6.09</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190"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/6205/</w:t>
              </w:r>
              <w:r w:rsidRPr="003B4BA3">
                <w:rPr>
                  <w:rFonts w:ascii="Times New Roman" w:eastAsia="Times New Roman" w:hAnsi="Times New Roman" w:cs="Times New Roman"/>
                  <w:color w:val="0000FF"/>
                  <w:sz w:val="24"/>
                  <w:szCs w:val="24"/>
                  <w:lang w:eastAsia="ru-RU"/>
                </w:rPr>
                <w:t>train</w:t>
              </w:r>
              <w:r w:rsidRPr="005747D8">
                <w:rPr>
                  <w:rFonts w:ascii="Times New Roman" w:eastAsia="Times New Roman" w:hAnsi="Times New Roman" w:cs="Times New Roman"/>
                  <w:color w:val="0000FF"/>
                  <w:sz w:val="24"/>
                  <w:szCs w:val="24"/>
                  <w:lang w:val="ru-RU" w:eastAsia="ru-RU"/>
                </w:rPr>
                <w:t>/210497/</w:t>
              </w:r>
            </w:hyperlink>
            <w:r w:rsidRPr="005747D8">
              <w:rPr>
                <w:rFonts w:ascii="Times New Roman" w:eastAsia="Times New Roman" w:hAnsi="Times New Roman" w:cs="Times New Roman"/>
                <w:sz w:val="24"/>
                <w:szCs w:val="24"/>
                <w:lang w:val="ru-RU" w:eastAsia="ru-RU"/>
              </w:rPr>
              <w:t xml:space="preserve"> ЯКласс </w:t>
            </w:r>
            <w:hyperlink r:id="rId191"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5</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Числа в пределах 100: упорядочение. Установление закономерности в записи последовательности из чисел, её продолжение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8.09</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192"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r w:rsidRPr="005747D8">
                <w:rPr>
                  <w:rFonts w:ascii="Times New Roman" w:eastAsia="Times New Roman" w:hAnsi="Times New Roman" w:cs="Times New Roman"/>
                  <w:color w:val="0000FF"/>
                  <w:sz w:val="24"/>
                  <w:szCs w:val="24"/>
                  <w:lang w:val="ru-RU" w:eastAsia="ru-RU"/>
                </w:rPr>
                <w:t>/2-</w:t>
              </w:r>
              <w:r w:rsidRPr="003B4BA3">
                <w:rPr>
                  <w:rFonts w:ascii="Times New Roman" w:eastAsia="Times New Roman" w:hAnsi="Times New Roman" w:cs="Times New Roman"/>
                  <w:color w:val="0000FF"/>
                  <w:sz w:val="24"/>
                  <w:szCs w:val="24"/>
                  <w:lang w:eastAsia="ru-RU"/>
                </w:rPr>
                <w:t>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chisla</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ot</w:t>
              </w:r>
              <w:r w:rsidRPr="005747D8">
                <w:rPr>
                  <w:rFonts w:ascii="Times New Roman" w:eastAsia="Times New Roman" w:hAnsi="Times New Roman" w:cs="Times New Roman"/>
                  <w:color w:val="0000FF"/>
                  <w:sz w:val="24"/>
                  <w:szCs w:val="24"/>
                  <w:lang w:val="ru-RU" w:eastAsia="ru-RU"/>
                </w:rPr>
                <w:t>-20-</w:t>
              </w:r>
              <w:r w:rsidRPr="003B4BA3">
                <w:rPr>
                  <w:rFonts w:ascii="Times New Roman" w:eastAsia="Times New Roman" w:hAnsi="Times New Roman" w:cs="Times New Roman"/>
                  <w:color w:val="0000FF"/>
                  <w:sz w:val="24"/>
                  <w:szCs w:val="24"/>
                  <w:lang w:eastAsia="ru-RU"/>
                </w:rPr>
                <w:t>do</w:t>
              </w:r>
              <w:r w:rsidRPr="005747D8">
                <w:rPr>
                  <w:rFonts w:ascii="Times New Roman" w:eastAsia="Times New Roman" w:hAnsi="Times New Roman" w:cs="Times New Roman"/>
                  <w:color w:val="0000FF"/>
                  <w:sz w:val="24"/>
                  <w:szCs w:val="24"/>
                  <w:lang w:val="ru-RU" w:eastAsia="ru-RU"/>
                </w:rPr>
                <w:t>-100-</w:t>
              </w:r>
              <w:r w:rsidRPr="003B4BA3">
                <w:rPr>
                  <w:rFonts w:ascii="Times New Roman" w:eastAsia="Times New Roman" w:hAnsi="Times New Roman" w:cs="Times New Roman"/>
                  <w:color w:val="0000FF"/>
                  <w:sz w:val="24"/>
                  <w:szCs w:val="24"/>
                  <w:lang w:eastAsia="ru-RU"/>
                </w:rPr>
                <w:t>numeratciia</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chisla</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i</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tcifry</w:t>
              </w:r>
              <w:r w:rsidRPr="005747D8">
                <w:rPr>
                  <w:rFonts w:ascii="Times New Roman" w:eastAsia="Times New Roman" w:hAnsi="Times New Roman" w:cs="Times New Roman"/>
                  <w:color w:val="0000FF"/>
                  <w:sz w:val="24"/>
                  <w:szCs w:val="24"/>
                  <w:lang w:val="ru-RU" w:eastAsia="ru-RU"/>
                </w:rPr>
                <w:t>-15131</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6</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Входная контрольная работа №1по теме «Повторение»</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34"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11.09</w:t>
            </w:r>
          </w:p>
        </w:tc>
        <w:tc>
          <w:tcPr>
            <w:tcW w:w="2098" w:type="pct"/>
            <w:hideMark/>
          </w:tcPr>
          <w:p w:rsidR="008A2A3D" w:rsidRPr="00A6691B"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193"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7</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Работа с величинами: измерение длины (единица длины — миллиметр)</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12.09</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194"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/6207/</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/279456/</w:t>
              </w:r>
            </w:hyperlink>
            <w:r w:rsidRPr="005747D8">
              <w:rPr>
                <w:rFonts w:ascii="Times New Roman" w:eastAsia="Times New Roman" w:hAnsi="Times New Roman" w:cs="Times New Roman"/>
                <w:sz w:val="24"/>
                <w:szCs w:val="24"/>
                <w:lang w:val="ru-RU" w:eastAsia="ru-RU"/>
              </w:rPr>
              <w:t xml:space="preserve"> ЯКласс </w:t>
            </w:r>
            <w:hyperlink r:id="rId195"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8</w:t>
            </w:r>
          </w:p>
        </w:tc>
        <w:tc>
          <w:tcPr>
            <w:tcW w:w="1544" w:type="pct"/>
            <w:hideMark/>
          </w:tcPr>
          <w:p w:rsidR="008A2A3D" w:rsidRPr="003B4BA3" w:rsidRDefault="008A2A3D" w:rsidP="008A2A3D">
            <w:pPr>
              <w:spacing w:after="240"/>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Измерение величин.  Решение практических задач</w:t>
            </w:r>
          </w:p>
          <w:p w:rsidR="008A2A3D" w:rsidRPr="003B4BA3" w:rsidRDefault="008A2A3D" w:rsidP="008A2A3D">
            <w:pPr>
              <w:rPr>
                <w:rFonts w:ascii="Times New Roman" w:eastAsia="Times New Roman" w:hAnsi="Times New Roman" w:cs="Times New Roman"/>
                <w:sz w:val="24"/>
                <w:szCs w:val="24"/>
                <w:lang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13.09</w:t>
            </w:r>
          </w:p>
        </w:tc>
        <w:tc>
          <w:tcPr>
            <w:tcW w:w="2098" w:type="pct"/>
            <w:hideMark/>
          </w:tcPr>
          <w:p w:rsidR="008A2A3D" w:rsidRPr="005747D8" w:rsidRDefault="008A2A3D" w:rsidP="008A2A3D">
            <w:pPr>
              <w:spacing w:after="240"/>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196"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/4268/</w:t>
              </w:r>
              <w:r w:rsidRPr="00861D70">
                <w:rPr>
                  <w:rFonts w:ascii="Times New Roman" w:eastAsia="Times New Roman" w:hAnsi="Times New Roman" w:cs="Times New Roman"/>
                  <w:color w:val="0000FF"/>
                  <w:sz w:val="20"/>
                  <w:szCs w:val="20"/>
                  <w:lang w:eastAsia="ru-RU"/>
                </w:rPr>
                <w:t>train</w:t>
              </w:r>
              <w:r w:rsidRPr="005747D8">
                <w:rPr>
                  <w:rFonts w:ascii="Times New Roman" w:eastAsia="Times New Roman" w:hAnsi="Times New Roman" w:cs="Times New Roman"/>
                  <w:color w:val="0000FF"/>
                  <w:sz w:val="20"/>
                  <w:szCs w:val="20"/>
                  <w:lang w:val="ru-RU" w:eastAsia="ru-RU"/>
                </w:rPr>
                <w:t>/210592/</w:t>
              </w:r>
            </w:hyperlink>
          </w:p>
          <w:p w:rsidR="008A2A3D" w:rsidRPr="005747D8" w:rsidRDefault="008A2A3D" w:rsidP="008A2A3D">
            <w:pPr>
              <w:rPr>
                <w:rFonts w:ascii="Times New Roman" w:eastAsia="Times New Roman" w:hAnsi="Times New Roman" w:cs="Times New Roman"/>
                <w:sz w:val="20"/>
                <w:szCs w:val="20"/>
                <w:lang w:val="ru-RU" w:eastAsia="ru-RU"/>
              </w:rPr>
            </w:pPr>
            <w:hyperlink r:id="rId197"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www</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youtube</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com</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watch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v</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mrzGAZHWJ</w:t>
              </w:r>
              <w:r w:rsidRPr="005747D8">
                <w:rPr>
                  <w:rFonts w:ascii="Times New Roman" w:eastAsia="Times New Roman" w:hAnsi="Times New Roman" w:cs="Times New Roman"/>
                  <w:color w:val="0000FF"/>
                  <w:sz w:val="20"/>
                  <w:szCs w:val="20"/>
                  <w:lang w:val="ru-RU" w:eastAsia="ru-RU"/>
                </w:rPr>
                <w:t>0</w:t>
              </w:r>
              <w:r w:rsidRPr="00861D70">
                <w:rPr>
                  <w:rFonts w:ascii="Times New Roman" w:eastAsia="Times New Roman" w:hAnsi="Times New Roman" w:cs="Times New Roman"/>
                  <w:color w:val="0000FF"/>
                  <w:sz w:val="20"/>
                  <w:szCs w:val="20"/>
                  <w:lang w:eastAsia="ru-RU"/>
                </w:rPr>
                <w:t>o</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9</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Свойства чисел: однозначные и </w:t>
            </w:r>
            <w:r w:rsidRPr="005747D8">
              <w:rPr>
                <w:rFonts w:ascii="Times New Roman" w:eastAsia="Times New Roman" w:hAnsi="Times New Roman" w:cs="Times New Roman"/>
                <w:sz w:val="24"/>
                <w:szCs w:val="24"/>
                <w:lang w:val="ru-RU" w:eastAsia="ru-RU"/>
              </w:rPr>
              <w:lastRenderedPageBreak/>
              <w:t>двузначные числа</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15.09</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ИНТЕРНЕТУРОК </w:t>
            </w:r>
            <w:hyperlink r:id="rId198"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interneturok</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matematika</w:t>
              </w:r>
              <w:r w:rsidRPr="005747D8">
                <w:rPr>
                  <w:rFonts w:ascii="Times New Roman" w:eastAsia="Times New Roman" w:hAnsi="Times New Roman" w:cs="Times New Roman"/>
                  <w:color w:val="0000FF"/>
                  <w:sz w:val="20"/>
                  <w:szCs w:val="20"/>
                  <w:lang w:val="ru-RU" w:eastAsia="ru-RU"/>
                </w:rPr>
                <w:t>/2-</w:t>
              </w:r>
              <w:r w:rsidRPr="00861D70">
                <w:rPr>
                  <w:rFonts w:ascii="Times New Roman" w:eastAsia="Times New Roman" w:hAnsi="Times New Roman" w:cs="Times New Roman"/>
                  <w:color w:val="0000FF"/>
                  <w:sz w:val="20"/>
                  <w:szCs w:val="20"/>
                  <w:lang w:eastAsia="ru-RU"/>
                </w:rPr>
                <w:lastRenderedPageBreak/>
                <w:t>klass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chisla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ot</w:t>
              </w:r>
              <w:r w:rsidRPr="005747D8">
                <w:rPr>
                  <w:rFonts w:ascii="Times New Roman" w:eastAsia="Times New Roman" w:hAnsi="Times New Roman" w:cs="Times New Roman"/>
                  <w:color w:val="0000FF"/>
                  <w:sz w:val="20"/>
                  <w:szCs w:val="20"/>
                  <w:lang w:val="ru-RU" w:eastAsia="ru-RU"/>
                </w:rPr>
                <w:t>-1-</w:t>
              </w:r>
              <w:r w:rsidRPr="00861D70">
                <w:rPr>
                  <w:rFonts w:ascii="Times New Roman" w:eastAsia="Times New Roman" w:hAnsi="Times New Roman" w:cs="Times New Roman"/>
                  <w:color w:val="0000FF"/>
                  <w:sz w:val="20"/>
                  <w:szCs w:val="20"/>
                  <w:lang w:eastAsia="ru-RU"/>
                </w:rPr>
                <w:t>do</w:t>
              </w:r>
              <w:r w:rsidRPr="005747D8">
                <w:rPr>
                  <w:rFonts w:ascii="Times New Roman" w:eastAsia="Times New Roman" w:hAnsi="Times New Roman" w:cs="Times New Roman"/>
                  <w:color w:val="0000FF"/>
                  <w:sz w:val="20"/>
                  <w:szCs w:val="20"/>
                  <w:lang w:val="ru-RU" w:eastAsia="ru-RU"/>
                </w:rPr>
                <w:t>-100-</w:t>
              </w:r>
              <w:r w:rsidRPr="00861D70">
                <w:rPr>
                  <w:rFonts w:ascii="Times New Roman" w:eastAsia="Times New Roman" w:hAnsi="Times New Roman" w:cs="Times New Roman"/>
                  <w:color w:val="0000FF"/>
                  <w:sz w:val="20"/>
                  <w:szCs w:val="20"/>
                  <w:lang w:eastAsia="ru-RU"/>
                </w:rPr>
                <w:t>numeratsiya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odnoznachnye</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i</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dvuznachnye</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chisla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ysclid</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llsaxrdfs</w:t>
              </w:r>
              <w:r w:rsidRPr="005747D8">
                <w:rPr>
                  <w:rFonts w:ascii="Times New Roman" w:eastAsia="Times New Roman" w:hAnsi="Times New Roman" w:cs="Times New Roman"/>
                  <w:color w:val="0000FF"/>
                  <w:sz w:val="20"/>
                  <w:szCs w:val="20"/>
                  <w:lang w:val="ru-RU" w:eastAsia="ru-RU"/>
                </w:rPr>
                <w:t>1133644669</w:t>
              </w:r>
            </w:hyperlink>
            <w:r w:rsidRPr="005747D8">
              <w:rPr>
                <w:rFonts w:ascii="Times New Roman" w:eastAsia="Times New Roman" w:hAnsi="Times New Roman" w:cs="Times New Roman"/>
                <w:sz w:val="20"/>
                <w:szCs w:val="20"/>
                <w:lang w:val="ru-RU" w:eastAsia="ru-RU"/>
              </w:rPr>
              <w:t xml:space="preserve"> </w:t>
            </w:r>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10</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Сравнение чисел в пределах 100. Неравенство, запись неравенства</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18.09</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199"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/3557/</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/210551/</w:t>
              </w:r>
            </w:hyperlink>
            <w:hyperlink r:id="rId200"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nsportal</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nachalnaya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shkola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matematika</w:t>
              </w:r>
              <w:r w:rsidRPr="005747D8">
                <w:rPr>
                  <w:rFonts w:ascii="Times New Roman" w:eastAsia="Times New Roman" w:hAnsi="Times New Roman" w:cs="Times New Roman"/>
                  <w:color w:val="0000FF"/>
                  <w:sz w:val="20"/>
                  <w:szCs w:val="20"/>
                  <w:lang w:val="ru-RU" w:eastAsia="ru-RU"/>
                </w:rPr>
                <w:t>/2013/01/02/</w:t>
              </w:r>
              <w:r w:rsidRPr="00861D70">
                <w:rPr>
                  <w:rFonts w:ascii="Times New Roman" w:eastAsia="Times New Roman" w:hAnsi="Times New Roman" w:cs="Times New Roman"/>
                  <w:color w:val="0000FF"/>
                  <w:sz w:val="20"/>
                  <w:szCs w:val="20"/>
                  <w:lang w:eastAsia="ru-RU"/>
                </w:rPr>
                <w:t>urok</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matematiki</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tema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zakreplenie</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izuchennogo</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ravenstva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i</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11</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Работа с величинами: измерение длины (единица длины — метр)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19.09</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01"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/4268/</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/210582/</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12</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Увеличение, уменьшение числа на несколько единиц/десятков</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20.09</w:t>
            </w:r>
          </w:p>
        </w:tc>
        <w:tc>
          <w:tcPr>
            <w:tcW w:w="2098" w:type="pct"/>
            <w:hideMark/>
          </w:tcPr>
          <w:p w:rsidR="008A2A3D" w:rsidRPr="00A6691B"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ЯКласс </w:t>
            </w:r>
            <w:hyperlink r:id="rId202"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www</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yaklass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p</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matematika</w:t>
              </w:r>
            </w:hyperlink>
            <w:r w:rsidRPr="00A6691B">
              <w:rPr>
                <w:rFonts w:ascii="Times New Roman" w:eastAsia="Times New Roman" w:hAnsi="Times New Roman" w:cs="Times New Roman"/>
                <w:sz w:val="20"/>
                <w:szCs w:val="20"/>
                <w:lang w:val="ru-RU" w:eastAsia="ru-RU"/>
              </w:rPr>
              <w:t xml:space="preserve"> </w:t>
            </w:r>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13</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Работа с величинами: измерение длины (единицы длины — метр, дециметр, сантиметр, миллиметр)</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22.09</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03"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/4268/</w:t>
              </w:r>
              <w:r w:rsidRPr="00861D70">
                <w:rPr>
                  <w:rFonts w:ascii="Times New Roman" w:eastAsia="Times New Roman" w:hAnsi="Times New Roman" w:cs="Times New Roman"/>
                  <w:color w:val="0000FF"/>
                  <w:sz w:val="20"/>
                  <w:szCs w:val="20"/>
                  <w:lang w:eastAsia="ru-RU"/>
                </w:rPr>
                <w:t>conspect</w:t>
              </w:r>
              <w:r w:rsidRPr="005747D8">
                <w:rPr>
                  <w:rFonts w:ascii="Times New Roman" w:eastAsia="Times New Roman" w:hAnsi="Times New Roman" w:cs="Times New Roman"/>
                  <w:color w:val="0000FF"/>
                  <w:sz w:val="20"/>
                  <w:szCs w:val="20"/>
                  <w:lang w:val="ru-RU" w:eastAsia="ru-RU"/>
                </w:rPr>
                <w:t>/210581/</w:t>
              </w:r>
            </w:hyperlink>
            <w:hyperlink r:id="rId204"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www</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youtube</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com</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watch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v</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b</w:t>
              </w:r>
              <w:r w:rsidRPr="005747D8">
                <w:rPr>
                  <w:rFonts w:ascii="Times New Roman" w:eastAsia="Times New Roman" w:hAnsi="Times New Roman" w:cs="Times New Roman"/>
                  <w:color w:val="0000FF"/>
                  <w:sz w:val="20"/>
                  <w:szCs w:val="20"/>
                  <w:lang w:val="ru-RU" w:eastAsia="ru-RU"/>
                </w:rPr>
                <w:t>3</w:t>
              </w:r>
              <w:r w:rsidRPr="00861D70">
                <w:rPr>
                  <w:rFonts w:ascii="Times New Roman" w:eastAsia="Times New Roman" w:hAnsi="Times New Roman" w:cs="Times New Roman"/>
                  <w:color w:val="0000FF"/>
                  <w:sz w:val="20"/>
                  <w:szCs w:val="20"/>
                  <w:lang w:eastAsia="ru-RU"/>
                </w:rPr>
                <w:t>EJhIAJ</w:t>
              </w:r>
              <w:r w:rsidRPr="005747D8">
                <w:rPr>
                  <w:rFonts w:ascii="Times New Roman" w:eastAsia="Times New Roman" w:hAnsi="Times New Roman" w:cs="Times New Roman"/>
                  <w:color w:val="0000FF"/>
                  <w:sz w:val="20"/>
                  <w:szCs w:val="20"/>
                  <w:lang w:val="ru-RU" w:eastAsia="ru-RU"/>
                </w:rPr>
                <w:t>1</w:t>
              </w:r>
              <w:r w:rsidRPr="00861D70">
                <w:rPr>
                  <w:rFonts w:ascii="Times New Roman" w:eastAsia="Times New Roman" w:hAnsi="Times New Roman" w:cs="Times New Roman"/>
                  <w:color w:val="0000FF"/>
                  <w:sz w:val="20"/>
                  <w:szCs w:val="20"/>
                  <w:lang w:eastAsia="ru-RU"/>
                </w:rPr>
                <w:t>Uc</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14</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Работа с величинами. Единицы стоимости: рубль, копейка</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25.09</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05"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/3567/</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/162401/</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15</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Соотношения между единицами величины (в пределах 100). Соотношения между единицами: рубль, копейка; метр, сантиметр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26.09</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ЯКласс </w:t>
            </w:r>
            <w:hyperlink r:id="rId206"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www</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yaklass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p</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matematika</w:t>
              </w:r>
              <w:r w:rsidRPr="005747D8">
                <w:rPr>
                  <w:rFonts w:ascii="Times New Roman" w:eastAsia="Times New Roman" w:hAnsi="Times New Roman" w:cs="Times New Roman"/>
                  <w:color w:val="0000FF"/>
                  <w:sz w:val="20"/>
                  <w:szCs w:val="20"/>
                  <w:lang w:val="ru-RU" w:eastAsia="ru-RU"/>
                </w:rPr>
                <w:t>/2-</w:t>
              </w:r>
              <w:r w:rsidRPr="00861D70">
                <w:rPr>
                  <w:rFonts w:ascii="Times New Roman" w:eastAsia="Times New Roman" w:hAnsi="Times New Roman" w:cs="Times New Roman"/>
                  <w:color w:val="0000FF"/>
                  <w:sz w:val="20"/>
                  <w:szCs w:val="20"/>
                  <w:lang w:eastAsia="ru-RU"/>
                </w:rPr>
                <w:t>klass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mera</w:t>
              </w:r>
              <w:r w:rsidRPr="005747D8">
                <w:rPr>
                  <w:rFonts w:ascii="Times New Roman" w:eastAsia="Times New Roman" w:hAnsi="Times New Roman" w:cs="Times New Roman"/>
                  <w:color w:val="0000FF"/>
                  <w:sz w:val="20"/>
                  <w:szCs w:val="20"/>
                  <w:lang w:val="ru-RU" w:eastAsia="ru-RU"/>
                </w:rPr>
                <w:t>-16980/</w:t>
              </w:r>
              <w:r w:rsidRPr="00861D70">
                <w:rPr>
                  <w:rFonts w:ascii="Times New Roman" w:eastAsia="Times New Roman" w:hAnsi="Times New Roman" w:cs="Times New Roman"/>
                  <w:color w:val="0000FF"/>
                  <w:sz w:val="20"/>
                  <w:szCs w:val="20"/>
                  <w:lang w:eastAsia="ru-RU"/>
                </w:rPr>
                <w:t>mera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dliny</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metr</w:t>
              </w:r>
              <w:r w:rsidRPr="005747D8">
                <w:rPr>
                  <w:rFonts w:ascii="Times New Roman" w:eastAsia="Times New Roman" w:hAnsi="Times New Roman" w:cs="Times New Roman"/>
                  <w:color w:val="0000FF"/>
                  <w:sz w:val="20"/>
                  <w:szCs w:val="20"/>
                  <w:lang w:val="ru-RU" w:eastAsia="ru-RU"/>
                </w:rPr>
                <w:t>-15816</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16</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Решение текстовых задач на применение смысла арифметического действия (сложение, вычитание)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27.09</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07"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/6209/</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/162432/</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17</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Чтение, представление текста задачи в виде рисунка, схемы или другой модели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29.09</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08"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/5669/</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/210644/</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18</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Верные (истинные) и неверные (ложные) утверждения, содержащие зависимости между числами/величинами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2098" w:type="pct"/>
            <w:hideMark/>
          </w:tcPr>
          <w:p w:rsidR="008A2A3D" w:rsidRPr="00A6691B"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ЯКласс </w:t>
            </w:r>
            <w:hyperlink r:id="rId209"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www</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yaklass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p</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matematika</w:t>
              </w:r>
            </w:hyperlink>
            <w:hyperlink r:id="rId210"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www</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youtube</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com</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watch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v</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zY</w:t>
              </w:r>
              <w:r w:rsidRPr="005747D8">
                <w:rPr>
                  <w:rFonts w:ascii="Times New Roman" w:eastAsia="Times New Roman" w:hAnsi="Times New Roman" w:cs="Times New Roman"/>
                  <w:color w:val="0000FF"/>
                  <w:sz w:val="20"/>
                  <w:szCs w:val="20"/>
                  <w:lang w:val="ru-RU" w:eastAsia="ru-RU"/>
                </w:rPr>
                <w:t>1</w:t>
              </w:r>
              <w:r w:rsidRPr="00861D70">
                <w:rPr>
                  <w:rFonts w:ascii="Times New Roman" w:eastAsia="Times New Roman" w:hAnsi="Times New Roman" w:cs="Times New Roman"/>
                  <w:color w:val="0000FF"/>
                  <w:sz w:val="20"/>
                  <w:szCs w:val="20"/>
                  <w:lang w:eastAsia="ru-RU"/>
                </w:rPr>
                <w:t>udAtC</w:t>
              </w:r>
              <w:r w:rsidRPr="005747D8">
                <w:rPr>
                  <w:rFonts w:ascii="Times New Roman" w:eastAsia="Times New Roman" w:hAnsi="Times New Roman" w:cs="Times New Roman"/>
                  <w:color w:val="0000FF"/>
                  <w:sz w:val="20"/>
                  <w:szCs w:val="20"/>
                  <w:lang w:val="ru-RU" w:eastAsia="ru-RU"/>
                </w:rPr>
                <w:t>00</w:t>
              </w:r>
              <w:r w:rsidRPr="00861D70">
                <w:rPr>
                  <w:rFonts w:ascii="Times New Roman" w:eastAsia="Times New Roman" w:hAnsi="Times New Roman" w:cs="Times New Roman"/>
                  <w:color w:val="0000FF"/>
                  <w:sz w:val="20"/>
                  <w:szCs w:val="20"/>
                  <w:lang w:eastAsia="ru-RU"/>
                </w:rPr>
                <w:t>E</w:t>
              </w:r>
            </w:hyperlink>
            <w:r w:rsidRPr="00A6691B">
              <w:rPr>
                <w:rFonts w:ascii="Times New Roman" w:eastAsia="Times New Roman" w:hAnsi="Times New Roman" w:cs="Times New Roman"/>
                <w:sz w:val="20"/>
                <w:szCs w:val="20"/>
                <w:lang w:val="ru-RU" w:eastAsia="ru-RU"/>
              </w:rPr>
              <w:t xml:space="preserve"> </w:t>
            </w:r>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19</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Представление текста задачи разными способами: в виде схемы, краткой записи Задачи на нахождение неизвестного </w:t>
            </w:r>
            <w:r w:rsidRPr="005747D8">
              <w:rPr>
                <w:rFonts w:ascii="Times New Roman" w:eastAsia="Times New Roman" w:hAnsi="Times New Roman" w:cs="Times New Roman"/>
                <w:sz w:val="24"/>
                <w:szCs w:val="24"/>
                <w:lang w:val="ru-RU" w:eastAsia="ru-RU"/>
              </w:rPr>
              <w:lastRenderedPageBreak/>
              <w:t>уменьшаемого.</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2098" w:type="pct"/>
            <w:hideMark/>
          </w:tcPr>
          <w:p w:rsidR="008A2A3D" w:rsidRPr="00861D70" w:rsidRDefault="008A2A3D" w:rsidP="008A2A3D">
            <w:pPr>
              <w:spacing w:after="240"/>
              <w:rPr>
                <w:rFonts w:ascii="Times New Roman" w:eastAsia="Times New Roman" w:hAnsi="Times New Roman" w:cs="Times New Roman"/>
                <w:sz w:val="20"/>
                <w:szCs w:val="20"/>
                <w:lang w:eastAsia="ru-RU"/>
              </w:rPr>
            </w:pPr>
            <w:hyperlink r:id="rId211" w:history="1">
              <w:r w:rsidRPr="00861D70">
                <w:rPr>
                  <w:rFonts w:ascii="Times New Roman" w:eastAsia="Times New Roman" w:hAnsi="Times New Roman" w:cs="Times New Roman"/>
                  <w:color w:val="0000FF"/>
                  <w:sz w:val="20"/>
                  <w:szCs w:val="20"/>
                  <w:lang w:eastAsia="ru-RU"/>
                </w:rPr>
                <w:t>https://www.youtube.com/watch?v=QC28K0Pzx2k</w:t>
              </w:r>
            </w:hyperlink>
          </w:p>
          <w:p w:rsidR="008A2A3D" w:rsidRPr="00A6691B"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12"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/4296/</w:t>
              </w:r>
              <w:r w:rsidRPr="00861D70">
                <w:rPr>
                  <w:rFonts w:ascii="Times New Roman" w:eastAsia="Times New Roman" w:hAnsi="Times New Roman" w:cs="Times New Roman"/>
                  <w:color w:val="0000FF"/>
                  <w:sz w:val="20"/>
                  <w:szCs w:val="20"/>
                  <w:lang w:eastAsia="ru-RU"/>
                </w:rPr>
                <w:t>conspect</w:t>
              </w:r>
              <w:r w:rsidRPr="005747D8">
                <w:rPr>
                  <w:rFonts w:ascii="Times New Roman" w:eastAsia="Times New Roman" w:hAnsi="Times New Roman" w:cs="Times New Roman"/>
                  <w:color w:val="0000FF"/>
                  <w:sz w:val="20"/>
                  <w:szCs w:val="20"/>
                  <w:lang w:val="ru-RU" w:eastAsia="ru-RU"/>
                </w:rPr>
                <w:t>/306214/</w:t>
              </w:r>
            </w:hyperlink>
            <w:r w:rsidRPr="00A6691B">
              <w:rPr>
                <w:rFonts w:ascii="Times New Roman" w:eastAsia="Times New Roman" w:hAnsi="Times New Roman" w:cs="Times New Roman"/>
                <w:sz w:val="20"/>
                <w:szCs w:val="20"/>
                <w:lang w:val="ru-RU" w:eastAsia="ru-RU"/>
              </w:rPr>
              <w:t xml:space="preserve"> </w:t>
            </w:r>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20</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Закономерность в ряду чисел, геометрических фигур: её объяснение с использованием математической терминологии</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2098" w:type="pct"/>
            <w:hideMark/>
          </w:tcPr>
          <w:p w:rsidR="008A2A3D" w:rsidRPr="00A6691B"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4"/>
                <w:szCs w:val="24"/>
                <w:lang w:val="ru-RU" w:eastAsia="ru-RU"/>
              </w:rPr>
              <w:t xml:space="preserve">РЭШ </w:t>
            </w:r>
            <w:hyperlink r:id="rId213"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21</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Фиксация ответа к задаче и его проверка (формулирование, проверка на достоверность, следование плану, соответствие поставленному вопросу)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6.10</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4"/>
                <w:szCs w:val="24"/>
                <w:lang w:val="ru-RU" w:eastAsia="ru-RU"/>
              </w:rPr>
              <w:t xml:space="preserve">РЭШ </w:t>
            </w:r>
            <w:hyperlink r:id="rId214"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22</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Работа с величинами: измерение времени. </w:t>
            </w:r>
            <w:r w:rsidRPr="003B4BA3">
              <w:rPr>
                <w:rFonts w:ascii="Times New Roman" w:eastAsia="Times New Roman" w:hAnsi="Times New Roman" w:cs="Times New Roman"/>
                <w:sz w:val="24"/>
                <w:szCs w:val="24"/>
                <w:lang w:eastAsia="ru-RU"/>
              </w:rPr>
              <w:t>Единица времени: час.</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15"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/6210/</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/162494/</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23</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Распознавание и изображение геометрических фигур: ломаная. </w:t>
            </w:r>
            <w:r w:rsidRPr="003B4BA3">
              <w:rPr>
                <w:rFonts w:ascii="Times New Roman" w:eastAsia="Times New Roman" w:hAnsi="Times New Roman" w:cs="Times New Roman"/>
                <w:sz w:val="24"/>
                <w:szCs w:val="24"/>
                <w:lang w:eastAsia="ru-RU"/>
              </w:rPr>
              <w:t xml:space="preserve">Длина ломаной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10.10</w:t>
            </w:r>
          </w:p>
        </w:tc>
        <w:tc>
          <w:tcPr>
            <w:tcW w:w="2098" w:type="pct"/>
            <w:hideMark/>
          </w:tcPr>
          <w:p w:rsidR="008A2A3D" w:rsidRPr="005747D8" w:rsidRDefault="008A2A3D" w:rsidP="008A2A3D">
            <w:pPr>
              <w:spacing w:after="240"/>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ЯКласс </w:t>
            </w:r>
            <w:hyperlink r:id="rId216"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www</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yaklass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p</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matematika</w:t>
              </w:r>
            </w:hyperlink>
          </w:p>
          <w:p w:rsidR="008A2A3D" w:rsidRPr="005747D8" w:rsidRDefault="008A2A3D" w:rsidP="008A2A3D">
            <w:pPr>
              <w:rPr>
                <w:rFonts w:ascii="Times New Roman" w:eastAsia="Times New Roman" w:hAnsi="Times New Roman" w:cs="Times New Roman"/>
                <w:sz w:val="20"/>
                <w:szCs w:val="20"/>
                <w:lang w:val="ru-RU" w:eastAsia="ru-RU"/>
              </w:rPr>
            </w:pPr>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24</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Измерение длины ломаной, нахождение длины ломаной с помощью вычислений. </w:t>
            </w:r>
            <w:r w:rsidRPr="003B4BA3">
              <w:rPr>
                <w:rFonts w:ascii="Times New Roman" w:eastAsia="Times New Roman" w:hAnsi="Times New Roman" w:cs="Times New Roman"/>
                <w:sz w:val="24"/>
                <w:szCs w:val="24"/>
                <w:lang w:eastAsia="ru-RU"/>
              </w:rPr>
              <w:t xml:space="preserve">Сравнение длины ломаной с длиной отрезка Длина ломаной.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11.10</w:t>
            </w:r>
          </w:p>
        </w:tc>
        <w:tc>
          <w:tcPr>
            <w:tcW w:w="2098" w:type="pct"/>
            <w:hideMark/>
          </w:tcPr>
          <w:p w:rsidR="008A2A3D" w:rsidRPr="00A6691B"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17"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/4269/</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/272949/</w:t>
              </w:r>
            </w:hyperlink>
            <w:r w:rsidRPr="00A6691B">
              <w:rPr>
                <w:rFonts w:ascii="Times New Roman" w:eastAsia="Times New Roman" w:hAnsi="Times New Roman" w:cs="Times New Roman"/>
                <w:sz w:val="20"/>
                <w:szCs w:val="20"/>
                <w:lang w:val="ru-RU" w:eastAsia="ru-RU"/>
              </w:rPr>
              <w:t xml:space="preserve"> </w:t>
            </w:r>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25</w:t>
            </w:r>
          </w:p>
        </w:tc>
        <w:tc>
          <w:tcPr>
            <w:tcW w:w="1544" w:type="pct"/>
            <w:hideMark/>
          </w:tcPr>
          <w:p w:rsidR="008A2A3D" w:rsidRPr="003B4BA3" w:rsidRDefault="008A2A3D" w:rsidP="008A2A3D">
            <w:pPr>
              <w:spacing w:after="240"/>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Работа с величинами: измерение времени (единицы времени — час, минута). </w:t>
            </w:r>
            <w:r w:rsidRPr="003B4BA3">
              <w:rPr>
                <w:rFonts w:ascii="Times New Roman" w:eastAsia="Times New Roman" w:hAnsi="Times New Roman" w:cs="Times New Roman"/>
                <w:sz w:val="24"/>
                <w:szCs w:val="24"/>
                <w:lang w:eastAsia="ru-RU"/>
              </w:rPr>
              <w:t>Определение времени по часам</w:t>
            </w:r>
          </w:p>
          <w:p w:rsidR="008A2A3D" w:rsidRPr="003B4BA3" w:rsidRDefault="008A2A3D" w:rsidP="008A2A3D">
            <w:pPr>
              <w:rPr>
                <w:rFonts w:ascii="Times New Roman" w:eastAsia="Times New Roman" w:hAnsi="Times New Roman" w:cs="Times New Roman"/>
                <w:sz w:val="24"/>
                <w:szCs w:val="24"/>
                <w:lang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13.10</w:t>
            </w:r>
          </w:p>
        </w:tc>
        <w:tc>
          <w:tcPr>
            <w:tcW w:w="2098" w:type="pct"/>
            <w:hideMark/>
          </w:tcPr>
          <w:p w:rsidR="008A2A3D" w:rsidRPr="00A6691B" w:rsidRDefault="008A2A3D" w:rsidP="008A2A3D">
            <w:pPr>
              <w:rPr>
                <w:rFonts w:ascii="Times New Roman" w:eastAsia="Times New Roman" w:hAnsi="Times New Roman" w:cs="Times New Roman"/>
                <w:sz w:val="20"/>
                <w:szCs w:val="20"/>
                <w:lang w:val="ru-RU" w:eastAsia="ru-RU"/>
              </w:rPr>
            </w:pPr>
          </w:p>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18"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/6210/</w:t>
              </w:r>
              <w:r w:rsidRPr="00861D70">
                <w:rPr>
                  <w:rFonts w:ascii="Times New Roman" w:eastAsia="Times New Roman" w:hAnsi="Times New Roman" w:cs="Times New Roman"/>
                  <w:color w:val="0000FF"/>
                  <w:sz w:val="20"/>
                  <w:szCs w:val="20"/>
                  <w:lang w:eastAsia="ru-RU"/>
                </w:rPr>
                <w:t>conspect</w:t>
              </w:r>
              <w:r w:rsidRPr="005747D8">
                <w:rPr>
                  <w:rFonts w:ascii="Times New Roman" w:eastAsia="Times New Roman" w:hAnsi="Times New Roman" w:cs="Times New Roman"/>
                  <w:color w:val="0000FF"/>
                  <w:sz w:val="20"/>
                  <w:szCs w:val="20"/>
                  <w:lang w:val="ru-RU" w:eastAsia="ru-RU"/>
                </w:rPr>
                <w:t>/162493/</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26</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Работа с величинами: измерение времени (единицы времени – час, минута). </w:t>
            </w:r>
            <w:r w:rsidRPr="003B4BA3">
              <w:rPr>
                <w:rFonts w:ascii="Times New Roman" w:eastAsia="Times New Roman" w:hAnsi="Times New Roman" w:cs="Times New Roman"/>
                <w:sz w:val="24"/>
                <w:szCs w:val="24"/>
                <w:lang w:eastAsia="ru-RU"/>
              </w:rPr>
              <w:t>Единицы времени – час, минута,секунда</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16.10</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4"/>
                <w:szCs w:val="24"/>
                <w:lang w:val="ru-RU" w:eastAsia="ru-RU"/>
              </w:rPr>
              <w:t xml:space="preserve">РЭШ </w:t>
            </w:r>
            <w:hyperlink r:id="rId219"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27</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Разностное сравнение чисел, величин.</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17.10</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4"/>
                <w:szCs w:val="24"/>
                <w:lang w:val="ru-RU" w:eastAsia="ru-RU"/>
              </w:rPr>
              <w:t xml:space="preserve">РЭШ </w:t>
            </w:r>
            <w:hyperlink r:id="rId220"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28</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Составление, чтение числового выражения со скобками, без скобок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18.10</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4"/>
                <w:szCs w:val="24"/>
                <w:lang w:val="ru-RU" w:eastAsia="ru-RU"/>
              </w:rPr>
              <w:t xml:space="preserve">РЭШ </w:t>
            </w:r>
            <w:hyperlink r:id="rId221"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29</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Измерение периметра прямоугольника, </w:t>
            </w:r>
            <w:r w:rsidRPr="005747D8">
              <w:rPr>
                <w:rFonts w:ascii="Times New Roman" w:eastAsia="Times New Roman" w:hAnsi="Times New Roman" w:cs="Times New Roman"/>
                <w:sz w:val="24"/>
                <w:szCs w:val="24"/>
                <w:lang w:val="ru-RU" w:eastAsia="ru-RU"/>
              </w:rPr>
              <w:lastRenderedPageBreak/>
              <w:t xml:space="preserve">запись результата измерения в сантиметрах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hyperlink r:id="rId222"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www</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youtube</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com</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watch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v</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TiOi</w:t>
              </w:r>
              <w:r w:rsidRPr="005747D8">
                <w:rPr>
                  <w:rFonts w:ascii="Times New Roman" w:eastAsia="Times New Roman" w:hAnsi="Times New Roman" w:cs="Times New Roman"/>
                  <w:color w:val="0000FF"/>
                  <w:sz w:val="20"/>
                  <w:szCs w:val="20"/>
                  <w:lang w:val="ru-RU" w:eastAsia="ru-RU"/>
                </w:rPr>
                <w:t>87</w:t>
              </w:r>
              <w:r w:rsidRPr="00861D70">
                <w:rPr>
                  <w:rFonts w:ascii="Times New Roman" w:eastAsia="Times New Roman" w:hAnsi="Times New Roman" w:cs="Times New Roman"/>
                  <w:color w:val="0000FF"/>
                  <w:sz w:val="20"/>
                  <w:szCs w:val="20"/>
                  <w:lang w:eastAsia="ru-RU"/>
                </w:rPr>
                <w:t>qfi</w:t>
              </w:r>
              <w:r w:rsidRPr="005747D8">
                <w:rPr>
                  <w:rFonts w:ascii="Times New Roman" w:eastAsia="Times New Roman" w:hAnsi="Times New Roman" w:cs="Times New Roman"/>
                  <w:color w:val="0000FF"/>
                  <w:sz w:val="20"/>
                  <w:szCs w:val="20"/>
                  <w:lang w:val="ru-RU" w:eastAsia="ru-RU"/>
                </w:rPr>
                <w:t>7</w:t>
              </w:r>
              <w:r w:rsidRPr="00861D70">
                <w:rPr>
                  <w:rFonts w:ascii="Times New Roman" w:eastAsia="Times New Roman" w:hAnsi="Times New Roman" w:cs="Times New Roman"/>
                  <w:color w:val="0000FF"/>
                  <w:sz w:val="20"/>
                  <w:szCs w:val="20"/>
                  <w:lang w:eastAsia="ru-RU"/>
                </w:rPr>
                <w:t>w</w:t>
              </w:r>
            </w:hyperlink>
            <w:r w:rsidRPr="005747D8">
              <w:rPr>
                <w:rFonts w:ascii="Times New Roman" w:eastAsia="Times New Roman" w:hAnsi="Times New Roman" w:cs="Times New Roman"/>
                <w:sz w:val="20"/>
                <w:szCs w:val="20"/>
                <w:lang w:val="ru-RU" w:eastAsia="ru-RU"/>
              </w:rPr>
              <w:t xml:space="preserve"> РЭШ </w:t>
            </w:r>
            <w:hyperlink r:id="rId223" w:history="1">
              <w:r w:rsidRPr="005747D8">
                <w:rPr>
                  <w:rFonts w:ascii="Times New Roman" w:eastAsia="Times New Roman" w:hAnsi="Times New Roman" w:cs="Times New Roman"/>
                  <w:color w:val="0000FF"/>
                  <w:sz w:val="20"/>
                  <w:szCs w:val="20"/>
                  <w:lang w:val="ru-RU" w:eastAsia="ru-RU"/>
                </w:rPr>
                <w:t>/</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30</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 xml:space="preserve">Сочетательное свойство сложения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23.10</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4"/>
                <w:szCs w:val="24"/>
                <w:lang w:val="ru-RU" w:eastAsia="ru-RU"/>
              </w:rPr>
              <w:t xml:space="preserve">РЭШ </w:t>
            </w:r>
            <w:hyperlink r:id="rId224"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31</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Переместительное, сочетательное свойства сложения, их применение для вычислений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24.10</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25"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/6208/</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/210675/</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32</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Характеристика числа, группы чисел. Группировка чисел по выбранному свойству. </w:t>
            </w:r>
            <w:r w:rsidRPr="003B4BA3">
              <w:rPr>
                <w:rFonts w:ascii="Times New Roman" w:eastAsia="Times New Roman" w:hAnsi="Times New Roman" w:cs="Times New Roman"/>
                <w:sz w:val="24"/>
                <w:szCs w:val="24"/>
                <w:lang w:eastAsia="ru-RU"/>
              </w:rPr>
              <w:t>Группировка числовых выражений по выбранному свойству</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27.10</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26"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/5672/</w:t>
              </w:r>
              <w:r w:rsidRPr="00861D70">
                <w:rPr>
                  <w:rFonts w:ascii="Times New Roman" w:eastAsia="Times New Roman" w:hAnsi="Times New Roman" w:cs="Times New Roman"/>
                  <w:color w:val="0000FF"/>
                  <w:sz w:val="20"/>
                  <w:szCs w:val="20"/>
                  <w:lang w:eastAsia="ru-RU"/>
                </w:rPr>
                <w:t>train</w:t>
              </w:r>
              <w:r w:rsidRPr="005747D8">
                <w:rPr>
                  <w:rFonts w:ascii="Times New Roman" w:eastAsia="Times New Roman" w:hAnsi="Times New Roman" w:cs="Times New Roman"/>
                  <w:color w:val="0000FF"/>
                  <w:sz w:val="20"/>
                  <w:szCs w:val="20"/>
                  <w:lang w:val="ru-RU" w:eastAsia="ru-RU"/>
                </w:rPr>
                <w:t>/210962/</w:t>
              </w:r>
            </w:hyperlink>
            <w:hyperlink r:id="rId227"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izamorfix</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matematika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arifmetika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gruppirovka</w:t>
              </w:r>
              <w:r w:rsidRPr="005747D8">
                <w:rPr>
                  <w:rFonts w:ascii="Times New Roman" w:eastAsia="Times New Roman" w:hAnsi="Times New Roman" w:cs="Times New Roman"/>
                  <w:color w:val="0000FF"/>
                  <w:sz w:val="20"/>
                  <w:szCs w:val="20"/>
                  <w:lang w:val="ru-RU" w:eastAsia="ru-RU"/>
                </w:rPr>
                <w:t>_</w:t>
              </w:r>
              <w:r w:rsidRPr="00861D70">
                <w:rPr>
                  <w:rFonts w:ascii="Times New Roman" w:eastAsia="Times New Roman" w:hAnsi="Times New Roman" w:cs="Times New Roman"/>
                  <w:color w:val="0000FF"/>
                  <w:sz w:val="20"/>
                  <w:szCs w:val="20"/>
                  <w:lang w:eastAsia="ru-RU"/>
                </w:rPr>
                <w:t>slagaemyh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html</w:t>
              </w:r>
            </w:hyperlink>
          </w:p>
        </w:tc>
      </w:tr>
      <w:tr w:rsidR="008A2A3D" w:rsidRPr="003B4BA3"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33</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Контрольная работа №2 по теме «Работа с величинами»</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34"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25.10</w:t>
            </w:r>
          </w:p>
        </w:tc>
        <w:tc>
          <w:tcPr>
            <w:tcW w:w="2098" w:type="pct"/>
            <w:hideMark/>
          </w:tcPr>
          <w:p w:rsidR="008A2A3D" w:rsidRPr="00861D70" w:rsidRDefault="008A2A3D" w:rsidP="008A2A3D">
            <w:pPr>
              <w:rPr>
                <w:rFonts w:ascii="Times New Roman" w:eastAsia="Times New Roman" w:hAnsi="Times New Roman" w:cs="Times New Roman"/>
                <w:sz w:val="20"/>
                <w:szCs w:val="20"/>
                <w:lang w:eastAsia="ru-RU"/>
              </w:rPr>
            </w:pPr>
          </w:p>
        </w:tc>
      </w:tr>
      <w:tr w:rsidR="008A2A3D" w:rsidRPr="003B4BA3"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34</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Составление предложений с использованием математической терминологии; проверка истинности утверждений. </w:t>
            </w:r>
            <w:r w:rsidRPr="003B4BA3">
              <w:rPr>
                <w:rFonts w:ascii="Times New Roman" w:eastAsia="Times New Roman" w:hAnsi="Times New Roman" w:cs="Times New Roman"/>
                <w:sz w:val="24"/>
                <w:szCs w:val="24"/>
                <w:lang w:eastAsia="ru-RU"/>
              </w:rPr>
              <w:t>Составление верных равенств и неравенств</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6.11</w:t>
            </w:r>
          </w:p>
        </w:tc>
        <w:tc>
          <w:tcPr>
            <w:tcW w:w="2098" w:type="pct"/>
            <w:hideMark/>
          </w:tcPr>
          <w:p w:rsidR="008A2A3D" w:rsidRPr="00861D70" w:rsidRDefault="008A2A3D" w:rsidP="008A2A3D">
            <w:pPr>
              <w:rPr>
                <w:rFonts w:ascii="Times New Roman" w:eastAsia="Times New Roman" w:hAnsi="Times New Roman" w:cs="Times New Roman"/>
                <w:sz w:val="20"/>
                <w:szCs w:val="20"/>
                <w:lang w:eastAsia="ru-RU"/>
              </w:rPr>
            </w:pPr>
            <w:hyperlink r:id="rId228" w:history="1">
              <w:r w:rsidRPr="00861D70">
                <w:rPr>
                  <w:rFonts w:ascii="Times New Roman" w:eastAsia="Times New Roman" w:hAnsi="Times New Roman" w:cs="Times New Roman"/>
                  <w:color w:val="0000FF"/>
                  <w:sz w:val="20"/>
                  <w:szCs w:val="20"/>
                  <w:lang w:eastAsia="ru-RU"/>
                </w:rPr>
                <w:t>https://multiurok.ru/files/urok-po-matematike-istinnye-i-lozhnye-vyskazyvanii.html?ysclid=llsdzwt8pv756863086</w:t>
              </w:r>
            </w:hyperlink>
            <w:hyperlink r:id="rId229" w:history="1">
              <w:r w:rsidRPr="00861D70">
                <w:rPr>
                  <w:rFonts w:ascii="Times New Roman" w:eastAsia="Times New Roman" w:hAnsi="Times New Roman" w:cs="Times New Roman"/>
                  <w:color w:val="0000FF"/>
                  <w:sz w:val="20"/>
                  <w:szCs w:val="20"/>
                  <w:lang w:eastAsia="ru-RU"/>
                </w:rPr>
                <w:t>https://urok.1sept.ru/articles/650543?ysclid=llse0ifi5a728099481</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35</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7.11</w:t>
            </w:r>
          </w:p>
        </w:tc>
        <w:tc>
          <w:tcPr>
            <w:tcW w:w="2098" w:type="pct"/>
            <w:hideMark/>
          </w:tcPr>
          <w:p w:rsidR="008A2A3D" w:rsidRPr="000C03F6"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4"/>
                <w:szCs w:val="24"/>
                <w:lang w:val="ru-RU" w:eastAsia="ru-RU"/>
              </w:rPr>
              <w:t xml:space="preserve">РЭШ </w:t>
            </w:r>
            <w:hyperlink r:id="rId230"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3B4BA3"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36</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Нахождение, формулирование одного-двух общих признаков набора математических объектов: чисел, величин, геометрических фигур</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c>
          <w:tcPr>
            <w:tcW w:w="2098" w:type="pct"/>
            <w:hideMark/>
          </w:tcPr>
          <w:p w:rsidR="008A2A3D" w:rsidRPr="00861D70" w:rsidRDefault="008A2A3D" w:rsidP="008A2A3D">
            <w:pPr>
              <w:rPr>
                <w:rFonts w:ascii="Times New Roman" w:eastAsia="Times New Roman" w:hAnsi="Times New Roman" w:cs="Times New Roman"/>
                <w:sz w:val="20"/>
                <w:szCs w:val="20"/>
                <w:lang w:eastAsia="ru-RU"/>
              </w:rPr>
            </w:pPr>
            <w:hyperlink r:id="rId231" w:history="1">
              <w:r w:rsidRPr="00861D70">
                <w:rPr>
                  <w:rFonts w:ascii="Times New Roman" w:eastAsia="Times New Roman" w:hAnsi="Times New Roman" w:cs="Times New Roman"/>
                  <w:color w:val="0000FF"/>
                  <w:sz w:val="20"/>
                  <w:szCs w:val="20"/>
                  <w:lang w:eastAsia="ru-RU"/>
                </w:rPr>
                <w:t>https://kopilkaurokov.ru/nachalniyeKlassi/uroki/urok_matematiki_vo_2_klasse_zakonomernosti_v_riadu_chisel_geometricheskikh_figur?ysclid=llse7wuy1s742245029</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37</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Устное сложение и вычитание чисел в пределах 100. Сложение и вычитание с круглым числом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10.11</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32"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/5667/</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/162370/</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38</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Устное сложение и вычитание чисел в пределах 100. Прибавление и вычитание однозначного числа без перехода через </w:t>
            </w:r>
            <w:r w:rsidRPr="005747D8">
              <w:rPr>
                <w:rFonts w:ascii="Times New Roman" w:eastAsia="Times New Roman" w:hAnsi="Times New Roman" w:cs="Times New Roman"/>
                <w:sz w:val="24"/>
                <w:szCs w:val="24"/>
                <w:lang w:val="ru-RU" w:eastAsia="ru-RU"/>
              </w:rPr>
              <w:lastRenderedPageBreak/>
              <w:t xml:space="preserve">разряд. </w:t>
            </w:r>
            <w:r w:rsidRPr="003B4BA3">
              <w:rPr>
                <w:rFonts w:ascii="Times New Roman" w:eastAsia="Times New Roman" w:hAnsi="Times New Roman" w:cs="Times New Roman"/>
                <w:sz w:val="24"/>
                <w:szCs w:val="24"/>
                <w:lang w:eastAsia="ru-RU"/>
              </w:rPr>
              <w:t>Вычисления вида 36 + 2, 36 + 20</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13.11</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33"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/5688/</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/210737/</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39</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Проверка результата вычисления (реальность ответа, обратное действие). </w:t>
            </w:r>
            <w:r w:rsidRPr="003B4BA3">
              <w:rPr>
                <w:rFonts w:ascii="Times New Roman" w:eastAsia="Times New Roman" w:hAnsi="Times New Roman" w:cs="Times New Roman"/>
                <w:sz w:val="24"/>
                <w:szCs w:val="24"/>
                <w:lang w:eastAsia="ru-RU"/>
              </w:rPr>
              <w:t>Проверка сложения и вычитания. Вычисление вида 36 - 2, 36 - 20</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14.11</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34"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/4293/</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/210768/</w:t>
              </w:r>
            </w:hyperlink>
            <w:hyperlink r:id="rId235"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urok</w:t>
              </w:r>
              <w:r w:rsidRPr="005747D8">
                <w:rPr>
                  <w:rFonts w:ascii="Times New Roman" w:eastAsia="Times New Roman" w:hAnsi="Times New Roman" w:cs="Times New Roman"/>
                  <w:color w:val="0000FF"/>
                  <w:sz w:val="20"/>
                  <w:szCs w:val="20"/>
                  <w:lang w:val="ru-RU" w:eastAsia="ru-RU"/>
                </w:rPr>
                <w:t>.1</w:t>
              </w:r>
              <w:r w:rsidRPr="00861D70">
                <w:rPr>
                  <w:rFonts w:ascii="Times New Roman" w:eastAsia="Times New Roman" w:hAnsi="Times New Roman" w:cs="Times New Roman"/>
                  <w:color w:val="0000FF"/>
                  <w:sz w:val="20"/>
                  <w:szCs w:val="20"/>
                  <w:lang w:eastAsia="ru-RU"/>
                </w:rPr>
                <w:t>sept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articles</w:t>
              </w:r>
              <w:r w:rsidRPr="005747D8">
                <w:rPr>
                  <w:rFonts w:ascii="Times New Roman" w:eastAsia="Times New Roman" w:hAnsi="Times New Roman" w:cs="Times New Roman"/>
                  <w:color w:val="0000FF"/>
                  <w:sz w:val="20"/>
                  <w:szCs w:val="20"/>
                  <w:lang w:val="ru-RU" w:eastAsia="ru-RU"/>
                </w:rPr>
                <w:t>/616434?</w:t>
              </w:r>
              <w:r w:rsidRPr="00861D70">
                <w:rPr>
                  <w:rFonts w:ascii="Times New Roman" w:eastAsia="Times New Roman" w:hAnsi="Times New Roman" w:cs="Times New Roman"/>
                  <w:color w:val="0000FF"/>
                  <w:sz w:val="20"/>
                  <w:szCs w:val="20"/>
                  <w:lang w:eastAsia="ru-RU"/>
                </w:rPr>
                <w:t>ysclid</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llsefd</w:t>
              </w:r>
              <w:r w:rsidRPr="005747D8">
                <w:rPr>
                  <w:rFonts w:ascii="Times New Roman" w:eastAsia="Times New Roman" w:hAnsi="Times New Roman" w:cs="Times New Roman"/>
                  <w:color w:val="0000FF"/>
                  <w:sz w:val="20"/>
                  <w:szCs w:val="20"/>
                  <w:lang w:val="ru-RU" w:eastAsia="ru-RU"/>
                </w:rPr>
                <w:t>03</w:t>
              </w:r>
              <w:r w:rsidRPr="00861D70">
                <w:rPr>
                  <w:rFonts w:ascii="Times New Roman" w:eastAsia="Times New Roman" w:hAnsi="Times New Roman" w:cs="Times New Roman"/>
                  <w:color w:val="0000FF"/>
                  <w:sz w:val="20"/>
                  <w:szCs w:val="20"/>
                  <w:lang w:eastAsia="ru-RU"/>
                </w:rPr>
                <w:t>dm</w:t>
              </w:r>
              <w:r w:rsidRPr="005747D8">
                <w:rPr>
                  <w:rFonts w:ascii="Times New Roman" w:eastAsia="Times New Roman" w:hAnsi="Times New Roman" w:cs="Times New Roman"/>
                  <w:color w:val="0000FF"/>
                  <w:sz w:val="20"/>
                  <w:szCs w:val="20"/>
                  <w:lang w:val="ru-RU" w:eastAsia="ru-RU"/>
                </w:rPr>
                <w:t>623368853</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40</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Письменное сложение и вычитание чисел в пределах 100. Дополнение до круглого числа. Вычисления вида 26 + 4, 95 + 5</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15.11</w:t>
            </w:r>
          </w:p>
        </w:tc>
        <w:tc>
          <w:tcPr>
            <w:tcW w:w="2098" w:type="pct"/>
            <w:hideMark/>
          </w:tcPr>
          <w:p w:rsidR="008A2A3D" w:rsidRPr="005747D8" w:rsidRDefault="008A2A3D" w:rsidP="008A2A3D">
            <w:pPr>
              <w:spacing w:after="240"/>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36"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/3577/</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/272980/</w:t>
              </w:r>
            </w:hyperlink>
            <w:hyperlink r:id="rId237"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urok</w:t>
              </w:r>
              <w:r w:rsidRPr="005747D8">
                <w:rPr>
                  <w:rFonts w:ascii="Times New Roman" w:eastAsia="Times New Roman" w:hAnsi="Times New Roman" w:cs="Times New Roman"/>
                  <w:color w:val="0000FF"/>
                  <w:sz w:val="20"/>
                  <w:szCs w:val="20"/>
                  <w:lang w:val="ru-RU" w:eastAsia="ru-RU"/>
                </w:rPr>
                <w:t>.1</w:t>
              </w:r>
              <w:r w:rsidRPr="00861D70">
                <w:rPr>
                  <w:rFonts w:ascii="Times New Roman" w:eastAsia="Times New Roman" w:hAnsi="Times New Roman" w:cs="Times New Roman"/>
                  <w:color w:val="0000FF"/>
                  <w:sz w:val="20"/>
                  <w:szCs w:val="20"/>
                  <w:lang w:eastAsia="ru-RU"/>
                </w:rPr>
                <w:t>sept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articles</w:t>
              </w:r>
              <w:r w:rsidRPr="005747D8">
                <w:rPr>
                  <w:rFonts w:ascii="Times New Roman" w:eastAsia="Times New Roman" w:hAnsi="Times New Roman" w:cs="Times New Roman"/>
                  <w:color w:val="0000FF"/>
                  <w:sz w:val="20"/>
                  <w:szCs w:val="20"/>
                  <w:lang w:val="ru-RU" w:eastAsia="ru-RU"/>
                </w:rPr>
                <w:t>/607615?</w:t>
              </w:r>
              <w:r w:rsidRPr="00861D70">
                <w:rPr>
                  <w:rFonts w:ascii="Times New Roman" w:eastAsia="Times New Roman" w:hAnsi="Times New Roman" w:cs="Times New Roman"/>
                  <w:color w:val="0000FF"/>
                  <w:sz w:val="20"/>
                  <w:szCs w:val="20"/>
                  <w:lang w:eastAsia="ru-RU"/>
                </w:rPr>
                <w:t>ysclid</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llsesdyx</w:t>
              </w:r>
              <w:r w:rsidRPr="005747D8">
                <w:rPr>
                  <w:rFonts w:ascii="Times New Roman" w:eastAsia="Times New Roman" w:hAnsi="Times New Roman" w:cs="Times New Roman"/>
                  <w:color w:val="0000FF"/>
                  <w:sz w:val="20"/>
                  <w:szCs w:val="20"/>
                  <w:lang w:val="ru-RU" w:eastAsia="ru-RU"/>
                </w:rPr>
                <w:t>2</w:t>
              </w:r>
              <w:r w:rsidRPr="00861D70">
                <w:rPr>
                  <w:rFonts w:ascii="Times New Roman" w:eastAsia="Times New Roman" w:hAnsi="Times New Roman" w:cs="Times New Roman"/>
                  <w:color w:val="0000FF"/>
                  <w:sz w:val="20"/>
                  <w:szCs w:val="20"/>
                  <w:lang w:eastAsia="ru-RU"/>
                </w:rPr>
                <w:t>h</w:t>
              </w:r>
              <w:r w:rsidRPr="005747D8">
                <w:rPr>
                  <w:rFonts w:ascii="Times New Roman" w:eastAsia="Times New Roman" w:hAnsi="Times New Roman" w:cs="Times New Roman"/>
                  <w:color w:val="0000FF"/>
                  <w:sz w:val="20"/>
                  <w:szCs w:val="20"/>
                  <w:lang w:val="ru-RU" w:eastAsia="ru-RU"/>
                </w:rPr>
                <w:t>823197739</w:t>
              </w:r>
            </w:hyperlink>
          </w:p>
          <w:p w:rsidR="008A2A3D" w:rsidRPr="005747D8" w:rsidRDefault="008A2A3D" w:rsidP="008A2A3D">
            <w:pPr>
              <w:rPr>
                <w:rFonts w:ascii="Times New Roman" w:eastAsia="Times New Roman" w:hAnsi="Times New Roman" w:cs="Times New Roman"/>
                <w:sz w:val="20"/>
                <w:szCs w:val="20"/>
                <w:lang w:val="ru-RU" w:eastAsia="ru-RU"/>
              </w:rPr>
            </w:pPr>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41</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Письменное сложение и вычитание чисел в пределах 100. Сложение без перехода через разряд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17.11</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hyperlink r:id="rId238"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www</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youtube</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com</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watch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v</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Ad</w:t>
              </w:r>
              <w:r w:rsidRPr="005747D8">
                <w:rPr>
                  <w:rFonts w:ascii="Times New Roman" w:eastAsia="Times New Roman" w:hAnsi="Times New Roman" w:cs="Times New Roman"/>
                  <w:color w:val="0000FF"/>
                  <w:sz w:val="20"/>
                  <w:szCs w:val="20"/>
                  <w:lang w:val="ru-RU" w:eastAsia="ru-RU"/>
                </w:rPr>
                <w:t>0</w:t>
              </w:r>
              <w:r w:rsidRPr="00861D70">
                <w:rPr>
                  <w:rFonts w:ascii="Times New Roman" w:eastAsia="Times New Roman" w:hAnsi="Times New Roman" w:cs="Times New Roman"/>
                  <w:color w:val="0000FF"/>
                  <w:sz w:val="20"/>
                  <w:szCs w:val="20"/>
                  <w:lang w:eastAsia="ru-RU"/>
                </w:rPr>
                <w:t>ZRdiJoHY</w:t>
              </w:r>
            </w:hyperlink>
            <w:r w:rsidRPr="005747D8">
              <w:rPr>
                <w:rFonts w:ascii="Times New Roman" w:eastAsia="Times New Roman" w:hAnsi="Times New Roman" w:cs="Times New Roman"/>
                <w:sz w:val="20"/>
                <w:szCs w:val="20"/>
                <w:lang w:val="ru-RU" w:eastAsia="ru-RU"/>
              </w:rPr>
              <w:t xml:space="preserve"> РЭШ </w:t>
            </w:r>
            <w:hyperlink r:id="rId239"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/5670/</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/279487/</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42</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Письменное сложение и вычитание чисел в пределах 100. Вычитание без перехода через разряд</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40"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/5678/</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/212065/</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43</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Письменное сложение и вычитание чисел в пределах 100. Вычитание двузначного числа из круглого числа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21.11</w:t>
            </w:r>
          </w:p>
        </w:tc>
        <w:tc>
          <w:tcPr>
            <w:tcW w:w="2098" w:type="pct"/>
            <w:hideMark/>
          </w:tcPr>
          <w:p w:rsidR="008A2A3D" w:rsidRPr="005747D8" w:rsidRDefault="008A2A3D" w:rsidP="008A2A3D">
            <w:pPr>
              <w:spacing w:after="240"/>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ЯКласс </w:t>
            </w:r>
            <w:hyperlink r:id="rId241"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www</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yaklass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p</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matematika</w:t>
              </w:r>
            </w:hyperlink>
            <w:hyperlink r:id="rId242"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www</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youtube</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com</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watch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v</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drR</w:t>
              </w:r>
              <w:r w:rsidRPr="005747D8">
                <w:rPr>
                  <w:rFonts w:ascii="Times New Roman" w:eastAsia="Times New Roman" w:hAnsi="Times New Roman" w:cs="Times New Roman"/>
                  <w:color w:val="0000FF"/>
                  <w:sz w:val="20"/>
                  <w:szCs w:val="20"/>
                  <w:lang w:val="ru-RU" w:eastAsia="ru-RU"/>
                </w:rPr>
                <w:t>_</w:t>
              </w:r>
              <w:r w:rsidRPr="00861D70">
                <w:rPr>
                  <w:rFonts w:ascii="Times New Roman" w:eastAsia="Times New Roman" w:hAnsi="Times New Roman" w:cs="Times New Roman"/>
                  <w:color w:val="0000FF"/>
                  <w:sz w:val="20"/>
                  <w:szCs w:val="20"/>
                  <w:lang w:eastAsia="ru-RU"/>
                </w:rPr>
                <w:t>uc</w:t>
              </w:r>
              <w:r w:rsidRPr="005747D8">
                <w:rPr>
                  <w:rFonts w:ascii="Times New Roman" w:eastAsia="Times New Roman" w:hAnsi="Times New Roman" w:cs="Times New Roman"/>
                  <w:color w:val="0000FF"/>
                  <w:sz w:val="20"/>
                  <w:szCs w:val="20"/>
                  <w:lang w:val="ru-RU" w:eastAsia="ru-RU"/>
                </w:rPr>
                <w:t>6</w:t>
              </w:r>
              <w:r w:rsidRPr="00861D70">
                <w:rPr>
                  <w:rFonts w:ascii="Times New Roman" w:eastAsia="Times New Roman" w:hAnsi="Times New Roman" w:cs="Times New Roman"/>
                  <w:color w:val="0000FF"/>
                  <w:sz w:val="20"/>
                  <w:szCs w:val="20"/>
                  <w:lang w:eastAsia="ru-RU"/>
                </w:rPr>
                <w:t>o</w:t>
              </w:r>
              <w:r w:rsidRPr="005747D8">
                <w:rPr>
                  <w:rFonts w:ascii="Times New Roman" w:eastAsia="Times New Roman" w:hAnsi="Times New Roman" w:cs="Times New Roman"/>
                  <w:color w:val="0000FF"/>
                  <w:sz w:val="20"/>
                  <w:szCs w:val="20"/>
                  <w:lang w:val="ru-RU" w:eastAsia="ru-RU"/>
                </w:rPr>
                <w:t>5</w:t>
              </w:r>
              <w:r w:rsidRPr="00861D70">
                <w:rPr>
                  <w:rFonts w:ascii="Times New Roman" w:eastAsia="Times New Roman" w:hAnsi="Times New Roman" w:cs="Times New Roman"/>
                  <w:color w:val="0000FF"/>
                  <w:sz w:val="20"/>
                  <w:szCs w:val="20"/>
                  <w:lang w:eastAsia="ru-RU"/>
                </w:rPr>
                <w:t>Mc</w:t>
              </w:r>
            </w:hyperlink>
          </w:p>
          <w:p w:rsidR="008A2A3D" w:rsidRPr="005747D8" w:rsidRDefault="008A2A3D" w:rsidP="008A2A3D">
            <w:pPr>
              <w:rPr>
                <w:rFonts w:ascii="Times New Roman" w:eastAsia="Times New Roman" w:hAnsi="Times New Roman" w:cs="Times New Roman"/>
                <w:sz w:val="20"/>
                <w:szCs w:val="20"/>
                <w:lang w:val="ru-RU" w:eastAsia="ru-RU"/>
              </w:rPr>
            </w:pPr>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44</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Контрольная работа №3 по теме « Сложение и вычитание чисел в пределах 100»</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34"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22.11</w:t>
            </w:r>
          </w:p>
        </w:tc>
        <w:tc>
          <w:tcPr>
            <w:tcW w:w="2098" w:type="pct"/>
            <w:hideMark/>
          </w:tcPr>
          <w:p w:rsidR="008A2A3D" w:rsidRPr="000C03F6"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4"/>
                <w:szCs w:val="24"/>
                <w:lang w:val="ru-RU" w:eastAsia="ru-RU"/>
              </w:rPr>
              <w:t xml:space="preserve">РЭШ </w:t>
            </w:r>
            <w:hyperlink r:id="rId243"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45</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Устное сложение и вычитание чисел в пределах 100. Числовое выражение без скобок: составление, чтение, устное нахождение значения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24.11</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ЯКласс </w:t>
            </w:r>
            <w:hyperlink r:id="rId244"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www</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yaklass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p</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matematika</w:t>
              </w:r>
              <w:r w:rsidRPr="005747D8">
                <w:rPr>
                  <w:rFonts w:ascii="Times New Roman" w:eastAsia="Times New Roman" w:hAnsi="Times New Roman" w:cs="Times New Roman"/>
                  <w:color w:val="0000FF"/>
                  <w:sz w:val="20"/>
                  <w:szCs w:val="20"/>
                  <w:lang w:val="ru-RU" w:eastAsia="ru-RU"/>
                </w:rPr>
                <w:t>/2-</w:t>
              </w:r>
              <w:r w:rsidRPr="00861D70">
                <w:rPr>
                  <w:rFonts w:ascii="Times New Roman" w:eastAsia="Times New Roman" w:hAnsi="Times New Roman" w:cs="Times New Roman"/>
                  <w:color w:val="0000FF"/>
                  <w:sz w:val="20"/>
                  <w:szCs w:val="20"/>
                  <w:lang w:eastAsia="ru-RU"/>
                </w:rPr>
                <w:t>klass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slozhenie</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i</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vychitanie</w:t>
              </w:r>
              <w:r w:rsidRPr="005747D8">
                <w:rPr>
                  <w:rFonts w:ascii="Times New Roman" w:eastAsia="Times New Roman" w:hAnsi="Times New Roman" w:cs="Times New Roman"/>
                  <w:color w:val="0000FF"/>
                  <w:sz w:val="20"/>
                  <w:szCs w:val="20"/>
                  <w:lang w:val="ru-RU" w:eastAsia="ru-RU"/>
                </w:rPr>
                <w:t>-16321/</w:t>
              </w:r>
              <w:r w:rsidRPr="00861D70">
                <w:rPr>
                  <w:rFonts w:ascii="Times New Roman" w:eastAsia="Times New Roman" w:hAnsi="Times New Roman" w:cs="Times New Roman"/>
                  <w:color w:val="0000FF"/>
                  <w:sz w:val="20"/>
                  <w:szCs w:val="20"/>
                  <w:lang w:eastAsia="ru-RU"/>
                </w:rPr>
                <w:t>pravila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slozheniia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i</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vychitaniia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chisel</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v</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predelakh</w:t>
              </w:r>
              <w:r w:rsidRPr="005747D8">
                <w:rPr>
                  <w:rFonts w:ascii="Times New Roman" w:eastAsia="Times New Roman" w:hAnsi="Times New Roman" w:cs="Times New Roman"/>
                  <w:color w:val="0000FF"/>
                  <w:sz w:val="20"/>
                  <w:szCs w:val="20"/>
                  <w:lang w:val="ru-RU" w:eastAsia="ru-RU"/>
                </w:rPr>
                <w:t>-100-15730?</w:t>
              </w:r>
              <w:r w:rsidRPr="00861D70">
                <w:rPr>
                  <w:rFonts w:ascii="Times New Roman" w:eastAsia="Times New Roman" w:hAnsi="Times New Roman" w:cs="Times New Roman"/>
                  <w:color w:val="0000FF"/>
                  <w:sz w:val="20"/>
                  <w:szCs w:val="20"/>
                  <w:lang w:eastAsia="ru-RU"/>
                </w:rPr>
                <w:t>ysclid</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llsf</w:t>
              </w:r>
              <w:r w:rsidRPr="005747D8">
                <w:rPr>
                  <w:rFonts w:ascii="Times New Roman" w:eastAsia="Times New Roman" w:hAnsi="Times New Roman" w:cs="Times New Roman"/>
                  <w:color w:val="0000FF"/>
                  <w:sz w:val="20"/>
                  <w:szCs w:val="20"/>
                  <w:lang w:val="ru-RU" w:eastAsia="ru-RU"/>
                </w:rPr>
                <w:t>54</w:t>
              </w:r>
              <w:r w:rsidRPr="00861D70">
                <w:rPr>
                  <w:rFonts w:ascii="Times New Roman" w:eastAsia="Times New Roman" w:hAnsi="Times New Roman" w:cs="Times New Roman"/>
                  <w:color w:val="0000FF"/>
                  <w:sz w:val="20"/>
                  <w:szCs w:val="20"/>
                  <w:lang w:eastAsia="ru-RU"/>
                </w:rPr>
                <w:t>b</w:t>
              </w:r>
              <w:r w:rsidRPr="005747D8">
                <w:rPr>
                  <w:rFonts w:ascii="Times New Roman" w:eastAsia="Times New Roman" w:hAnsi="Times New Roman" w:cs="Times New Roman"/>
                  <w:color w:val="0000FF"/>
                  <w:sz w:val="20"/>
                  <w:szCs w:val="20"/>
                  <w:lang w:val="ru-RU" w:eastAsia="ru-RU"/>
                </w:rPr>
                <w:t>0</w:t>
              </w:r>
              <w:r w:rsidRPr="00861D70">
                <w:rPr>
                  <w:rFonts w:ascii="Times New Roman" w:eastAsia="Times New Roman" w:hAnsi="Times New Roman" w:cs="Times New Roman"/>
                  <w:color w:val="0000FF"/>
                  <w:sz w:val="20"/>
                  <w:szCs w:val="20"/>
                  <w:lang w:eastAsia="ru-RU"/>
                </w:rPr>
                <w:t>j</w:t>
              </w:r>
              <w:r w:rsidRPr="005747D8">
                <w:rPr>
                  <w:rFonts w:ascii="Times New Roman" w:eastAsia="Times New Roman" w:hAnsi="Times New Roman" w:cs="Times New Roman"/>
                  <w:color w:val="0000FF"/>
                  <w:sz w:val="20"/>
                  <w:szCs w:val="20"/>
                  <w:lang w:val="ru-RU" w:eastAsia="ru-RU"/>
                </w:rPr>
                <w:t>046375420</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46</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Устное сложение и вычитание чисел в пределах 100. Числовое выражение со скобками: составление, чтение, устное нахождение значения</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27.11</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45"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/5688/</w:t>
              </w:r>
              <w:r w:rsidRPr="00861D70">
                <w:rPr>
                  <w:rFonts w:ascii="Times New Roman" w:eastAsia="Times New Roman" w:hAnsi="Times New Roman" w:cs="Times New Roman"/>
                  <w:color w:val="0000FF"/>
                  <w:sz w:val="20"/>
                  <w:szCs w:val="20"/>
                  <w:lang w:eastAsia="ru-RU"/>
                </w:rPr>
                <w:t>train</w:t>
              </w:r>
              <w:r w:rsidRPr="005747D8">
                <w:rPr>
                  <w:rFonts w:ascii="Times New Roman" w:eastAsia="Times New Roman" w:hAnsi="Times New Roman" w:cs="Times New Roman"/>
                  <w:color w:val="0000FF"/>
                  <w:sz w:val="20"/>
                  <w:szCs w:val="20"/>
                  <w:lang w:val="ru-RU" w:eastAsia="ru-RU"/>
                </w:rPr>
                <w:t>/210745/</w:t>
              </w:r>
            </w:hyperlink>
            <w:hyperlink r:id="rId246"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infourok</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tema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uroka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ustnie</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priyomi</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slozheniya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i</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vichitaniya</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v</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predelah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klass</w:t>
              </w:r>
              <w:r w:rsidRPr="005747D8">
                <w:rPr>
                  <w:rFonts w:ascii="Times New Roman" w:eastAsia="Times New Roman" w:hAnsi="Times New Roman" w:cs="Times New Roman"/>
                  <w:color w:val="0000FF"/>
                  <w:sz w:val="20"/>
                  <w:szCs w:val="20"/>
                  <w:lang w:val="ru-RU" w:eastAsia="ru-RU"/>
                </w:rPr>
                <w:t>-3396187.</w:t>
              </w:r>
              <w:r w:rsidRPr="00861D70">
                <w:rPr>
                  <w:rFonts w:ascii="Times New Roman" w:eastAsia="Times New Roman" w:hAnsi="Times New Roman" w:cs="Times New Roman"/>
                  <w:color w:val="0000FF"/>
                  <w:sz w:val="20"/>
                  <w:szCs w:val="20"/>
                  <w:lang w:eastAsia="ru-RU"/>
                </w:rPr>
                <w:t>html</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ysclid</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llsf</w:t>
              </w:r>
              <w:r w:rsidRPr="005747D8">
                <w:rPr>
                  <w:rFonts w:ascii="Times New Roman" w:eastAsia="Times New Roman" w:hAnsi="Times New Roman" w:cs="Times New Roman"/>
                  <w:color w:val="0000FF"/>
                  <w:sz w:val="20"/>
                  <w:szCs w:val="20"/>
                  <w:lang w:val="ru-RU" w:eastAsia="ru-RU"/>
                </w:rPr>
                <w:t>7</w:t>
              </w:r>
              <w:r w:rsidRPr="00861D70">
                <w:rPr>
                  <w:rFonts w:ascii="Times New Roman" w:eastAsia="Times New Roman" w:hAnsi="Times New Roman" w:cs="Times New Roman"/>
                  <w:color w:val="0000FF"/>
                  <w:sz w:val="20"/>
                  <w:szCs w:val="20"/>
                  <w:lang w:eastAsia="ru-RU"/>
                </w:rPr>
                <w:t>azgj</w:t>
              </w:r>
              <w:r w:rsidRPr="005747D8">
                <w:rPr>
                  <w:rFonts w:ascii="Times New Roman" w:eastAsia="Times New Roman" w:hAnsi="Times New Roman" w:cs="Times New Roman"/>
                  <w:color w:val="0000FF"/>
                  <w:sz w:val="20"/>
                  <w:szCs w:val="20"/>
                  <w:lang w:val="ru-RU" w:eastAsia="ru-RU"/>
                </w:rPr>
                <w:t>7283120840</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47</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Устное сложение и вычитание чисел в </w:t>
            </w:r>
            <w:r w:rsidRPr="005747D8">
              <w:rPr>
                <w:rFonts w:ascii="Times New Roman" w:eastAsia="Times New Roman" w:hAnsi="Times New Roman" w:cs="Times New Roman"/>
                <w:sz w:val="24"/>
                <w:szCs w:val="24"/>
                <w:lang w:val="ru-RU" w:eastAsia="ru-RU"/>
              </w:rPr>
              <w:lastRenderedPageBreak/>
              <w:t xml:space="preserve">пределах 100. Приемы прибавления однозначного числа с переходом через разряд. </w:t>
            </w:r>
            <w:r w:rsidRPr="003B4BA3">
              <w:rPr>
                <w:rFonts w:ascii="Times New Roman" w:eastAsia="Times New Roman" w:hAnsi="Times New Roman" w:cs="Times New Roman"/>
                <w:sz w:val="24"/>
                <w:szCs w:val="24"/>
                <w:lang w:eastAsia="ru-RU"/>
              </w:rPr>
              <w:t xml:space="preserve">Вычисления вида 26 + 7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28.11</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47"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/5671/</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/270318/</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48</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Устное сложение и вычитание чисел в пределах 100. Приемы вычитания однозначного числа с переходом через разряд. </w:t>
            </w:r>
            <w:r w:rsidRPr="003B4BA3">
              <w:rPr>
                <w:rFonts w:ascii="Times New Roman" w:eastAsia="Times New Roman" w:hAnsi="Times New Roman" w:cs="Times New Roman"/>
                <w:sz w:val="24"/>
                <w:szCs w:val="24"/>
                <w:lang w:eastAsia="ru-RU"/>
              </w:rPr>
              <w:t>Вычисления вида 35 - 7</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29.11</w:t>
            </w:r>
          </w:p>
        </w:tc>
        <w:tc>
          <w:tcPr>
            <w:tcW w:w="2098" w:type="pct"/>
            <w:hideMark/>
          </w:tcPr>
          <w:p w:rsidR="008A2A3D" w:rsidRPr="005747D8" w:rsidRDefault="008A2A3D" w:rsidP="008A2A3D">
            <w:pPr>
              <w:rPr>
                <w:rFonts w:ascii="Times New Roman" w:eastAsia="Times New Roman" w:hAnsi="Times New Roman" w:cs="Times New Roman"/>
                <w:sz w:val="20"/>
                <w:szCs w:val="20"/>
                <w:lang w:val="ru-RU" w:eastAsia="ru-RU"/>
              </w:rPr>
            </w:pPr>
            <w:r w:rsidRPr="005747D8">
              <w:rPr>
                <w:rFonts w:ascii="Times New Roman" w:eastAsia="Times New Roman" w:hAnsi="Times New Roman" w:cs="Times New Roman"/>
                <w:sz w:val="20"/>
                <w:szCs w:val="20"/>
                <w:lang w:val="ru-RU" w:eastAsia="ru-RU"/>
              </w:rPr>
              <w:t xml:space="preserve">РЭШ </w:t>
            </w:r>
            <w:hyperlink r:id="rId248" w:history="1">
              <w:r w:rsidRPr="00861D70">
                <w:rPr>
                  <w:rFonts w:ascii="Times New Roman" w:eastAsia="Times New Roman" w:hAnsi="Times New Roman" w:cs="Times New Roman"/>
                  <w:color w:val="0000FF"/>
                  <w:sz w:val="20"/>
                  <w:szCs w:val="20"/>
                  <w:lang w:eastAsia="ru-RU"/>
                </w:rPr>
                <w:t>https</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resh</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edu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ru</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subject</w:t>
              </w:r>
              <w:r w:rsidRPr="005747D8">
                <w:rPr>
                  <w:rFonts w:ascii="Times New Roman" w:eastAsia="Times New Roman" w:hAnsi="Times New Roman" w:cs="Times New Roman"/>
                  <w:color w:val="0000FF"/>
                  <w:sz w:val="20"/>
                  <w:szCs w:val="20"/>
                  <w:lang w:val="ru-RU" w:eastAsia="ru-RU"/>
                </w:rPr>
                <w:t>/</w:t>
              </w:r>
              <w:r w:rsidRPr="00861D70">
                <w:rPr>
                  <w:rFonts w:ascii="Times New Roman" w:eastAsia="Times New Roman" w:hAnsi="Times New Roman" w:cs="Times New Roman"/>
                  <w:color w:val="0000FF"/>
                  <w:sz w:val="20"/>
                  <w:szCs w:val="20"/>
                  <w:lang w:eastAsia="ru-RU"/>
                </w:rPr>
                <w:t>lesson</w:t>
              </w:r>
              <w:r w:rsidRPr="005747D8">
                <w:rPr>
                  <w:rFonts w:ascii="Times New Roman" w:eastAsia="Times New Roman" w:hAnsi="Times New Roman" w:cs="Times New Roman"/>
                  <w:color w:val="0000FF"/>
                  <w:sz w:val="20"/>
                  <w:szCs w:val="20"/>
                  <w:lang w:val="ru-RU" w:eastAsia="ru-RU"/>
                </w:rPr>
                <w:t>/4285/</w:t>
              </w:r>
              <w:r w:rsidRPr="00861D70">
                <w:rPr>
                  <w:rFonts w:ascii="Times New Roman" w:eastAsia="Times New Roman" w:hAnsi="Times New Roman" w:cs="Times New Roman"/>
                  <w:color w:val="0000FF"/>
                  <w:sz w:val="20"/>
                  <w:szCs w:val="20"/>
                  <w:lang w:eastAsia="ru-RU"/>
                </w:rPr>
                <w:t>start</w:t>
              </w:r>
              <w:r w:rsidRPr="005747D8">
                <w:rPr>
                  <w:rFonts w:ascii="Times New Roman" w:eastAsia="Times New Roman" w:hAnsi="Times New Roman" w:cs="Times New Roman"/>
                  <w:color w:val="0000FF"/>
                  <w:sz w:val="20"/>
                  <w:szCs w:val="20"/>
                  <w:lang w:val="ru-RU" w:eastAsia="ru-RU"/>
                </w:rPr>
                <w:t>/210923/</w:t>
              </w:r>
            </w:hyperlink>
          </w:p>
        </w:tc>
      </w:tr>
      <w:tr w:rsidR="008A2A3D" w:rsidRPr="003B4BA3"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49</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Верные (истинные) и неверные (ложные) утверждения, содержащие количественные, пространственные отношения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2098" w:type="pct"/>
            <w:hideMark/>
          </w:tcPr>
          <w:p w:rsidR="008A2A3D" w:rsidRPr="003B4BA3" w:rsidRDefault="008A2A3D" w:rsidP="008A2A3D">
            <w:pPr>
              <w:rPr>
                <w:rFonts w:ascii="Times New Roman" w:eastAsia="Times New Roman" w:hAnsi="Times New Roman" w:cs="Times New Roman"/>
                <w:sz w:val="24"/>
                <w:szCs w:val="24"/>
                <w:lang w:eastAsia="ru-RU"/>
              </w:rPr>
            </w:pPr>
            <w:hyperlink r:id="rId249" w:history="1">
              <w:r w:rsidRPr="003B4BA3">
                <w:rPr>
                  <w:rFonts w:ascii="Times New Roman" w:eastAsia="Times New Roman" w:hAnsi="Times New Roman" w:cs="Times New Roman"/>
                  <w:color w:val="0000FF"/>
                  <w:sz w:val="24"/>
                  <w:szCs w:val="24"/>
                  <w:lang w:eastAsia="ru-RU"/>
                </w:rPr>
                <w:t>https://infourok.ru/prezentaciya-k-uroku-istinnie-i-lozhnie-viskazivaniya-klass-2966860.html?ysclid=llsf9meeyx491820558</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50</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Вычисление суммы, разности удобным способом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2098" w:type="pct"/>
            <w:hideMark/>
          </w:tcPr>
          <w:p w:rsidR="008A2A3D" w:rsidRPr="000C03F6"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50"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51</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Оформление решения задачи (по вопросам, по действиям с пояснением)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5.12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51"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52</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Конструирование утверждений с использованием слов «каждый», «все»</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6.12</w:t>
            </w:r>
          </w:p>
        </w:tc>
        <w:tc>
          <w:tcPr>
            <w:tcW w:w="2098" w:type="pct"/>
            <w:hideMark/>
          </w:tcPr>
          <w:p w:rsidR="008A2A3D" w:rsidRPr="000C03F6"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52"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53</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Расчётные задачи на увеличение/уменьшение величины на несколько единиц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8.12</w:t>
            </w:r>
          </w:p>
        </w:tc>
        <w:tc>
          <w:tcPr>
            <w:tcW w:w="2098" w:type="pct"/>
            <w:hideMark/>
          </w:tcPr>
          <w:p w:rsidR="008A2A3D" w:rsidRPr="000C03F6"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53"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p>
        </w:tc>
      </w:tr>
      <w:tr w:rsidR="008A2A3D" w:rsidRPr="008A2A3D" w:rsidTr="008A2A3D">
        <w:tc>
          <w:tcPr>
            <w:tcW w:w="222" w:type="pct"/>
            <w:hideMark/>
          </w:tcPr>
          <w:p w:rsidR="008A2A3D" w:rsidRPr="003B4BA3" w:rsidRDefault="008A2A3D" w:rsidP="008A2A3D">
            <w:pPr>
              <w:jc w:val="right"/>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54</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Взаимосвязь компонентов и результата действия сложения. </w:t>
            </w:r>
            <w:r w:rsidRPr="003B4BA3">
              <w:rPr>
                <w:rFonts w:ascii="Times New Roman" w:eastAsia="Times New Roman" w:hAnsi="Times New Roman" w:cs="Times New Roman"/>
                <w:sz w:val="24"/>
                <w:szCs w:val="24"/>
                <w:lang w:eastAsia="ru-RU"/>
              </w:rPr>
              <w:t xml:space="preserve">Буквенные выражения. Уравнения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54"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/210954/</w:t>
              </w:r>
            </w:hyperlink>
            <w:r w:rsidRPr="005747D8">
              <w:rPr>
                <w:rFonts w:ascii="Times New Roman" w:eastAsia="Times New Roman" w:hAnsi="Times New Roman" w:cs="Times New Roman"/>
                <w:sz w:val="24"/>
                <w:szCs w:val="24"/>
                <w:lang w:val="ru-RU" w:eastAsia="ru-RU"/>
              </w:rPr>
              <w:t xml:space="preserve"> </w:t>
            </w: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55</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Взаимосвязь компонентов и результата действия вычитания. </w:t>
            </w:r>
            <w:r w:rsidRPr="003B4BA3">
              <w:rPr>
                <w:rFonts w:ascii="Times New Roman" w:eastAsia="Times New Roman" w:hAnsi="Times New Roman" w:cs="Times New Roman"/>
                <w:sz w:val="24"/>
                <w:szCs w:val="24"/>
                <w:lang w:eastAsia="ru-RU"/>
              </w:rPr>
              <w:t xml:space="preserve">Проверка вычитания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12.12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55"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/5674/</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/279517/</w:t>
              </w:r>
            </w:hyperlink>
            <w:r w:rsidRPr="005747D8">
              <w:rPr>
                <w:rFonts w:ascii="Times New Roman" w:eastAsia="Times New Roman" w:hAnsi="Times New Roman" w:cs="Times New Roman"/>
                <w:sz w:val="24"/>
                <w:szCs w:val="24"/>
                <w:lang w:val="ru-RU" w:eastAsia="ru-RU"/>
              </w:rPr>
              <w:t xml:space="preserve"> </w:t>
            </w:r>
          </w:p>
        </w:tc>
      </w:tr>
      <w:tr w:rsidR="008A2A3D" w:rsidRPr="003B4BA3"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56</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Неизвестный компонент действия сложения, его нахождение. </w:t>
            </w:r>
            <w:r w:rsidRPr="003B4BA3">
              <w:rPr>
                <w:rFonts w:ascii="Times New Roman" w:eastAsia="Times New Roman" w:hAnsi="Times New Roman" w:cs="Times New Roman"/>
                <w:sz w:val="24"/>
                <w:szCs w:val="24"/>
                <w:lang w:eastAsia="ru-RU"/>
              </w:rPr>
              <w:t>Проверка сложения.</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13.12</w:t>
            </w:r>
          </w:p>
        </w:tc>
        <w:tc>
          <w:tcPr>
            <w:tcW w:w="2098" w:type="pct"/>
            <w:hideMark/>
          </w:tcPr>
          <w:p w:rsidR="008A2A3D" w:rsidRPr="000C03F6" w:rsidRDefault="008A2A3D" w:rsidP="008A2A3D">
            <w:pPr>
              <w:rPr>
                <w:rFonts w:ascii="Times New Roman" w:eastAsia="Times New Roman" w:hAnsi="Times New Roman" w:cs="Times New Roman"/>
                <w:sz w:val="24"/>
                <w:szCs w:val="24"/>
                <w:lang w:eastAsia="ru-RU"/>
              </w:rPr>
            </w:pPr>
            <w:hyperlink r:id="rId256" w:history="1">
              <w:r w:rsidRPr="003B4BA3">
                <w:rPr>
                  <w:rFonts w:ascii="Times New Roman" w:eastAsia="Times New Roman" w:hAnsi="Times New Roman" w:cs="Times New Roman"/>
                  <w:color w:val="0000FF"/>
                  <w:sz w:val="24"/>
                  <w:szCs w:val="24"/>
                  <w:lang w:eastAsia="ru-RU"/>
                </w:rPr>
                <w:t>https://interneturok.ru/lesson/matematika/2-klass/slozhenie-i-vychitanie-ustnye-priyomy/proverka-slozheniya-i-vychitaniya?ysclid=llt4mnfmwx251428413</w:t>
              </w:r>
            </w:hyperlink>
            <w:r w:rsidRPr="000C03F6">
              <w:rPr>
                <w:rFonts w:ascii="Times New Roman" w:eastAsia="Times New Roman" w:hAnsi="Times New Roman" w:cs="Times New Roman"/>
                <w:sz w:val="24"/>
                <w:szCs w:val="24"/>
                <w:lang w:eastAsia="ru-RU"/>
              </w:rPr>
              <w:t xml:space="preserve"> </w:t>
            </w: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57</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Неизвестный компонент действия вычитания, его нахождение </w:t>
            </w:r>
            <w:r w:rsidRPr="005747D8">
              <w:rPr>
                <w:rFonts w:ascii="Times New Roman" w:eastAsia="Times New Roman" w:hAnsi="Times New Roman" w:cs="Times New Roman"/>
                <w:sz w:val="24"/>
                <w:szCs w:val="24"/>
                <w:lang w:val="ru-RU" w:eastAsia="ru-RU"/>
              </w:rPr>
              <w:br/>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15.12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57"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/3640/</w:t>
              </w:r>
              <w:r w:rsidRPr="003B4BA3">
                <w:rPr>
                  <w:rFonts w:ascii="Times New Roman" w:eastAsia="Times New Roman" w:hAnsi="Times New Roman" w:cs="Times New Roman"/>
                  <w:color w:val="0000FF"/>
                  <w:sz w:val="24"/>
                  <w:szCs w:val="24"/>
                  <w:lang w:eastAsia="ru-RU"/>
                </w:rPr>
                <w:t>train</w:t>
              </w:r>
              <w:r w:rsidRPr="005747D8">
                <w:rPr>
                  <w:rFonts w:ascii="Times New Roman" w:eastAsia="Times New Roman" w:hAnsi="Times New Roman" w:cs="Times New Roman"/>
                  <w:color w:val="0000FF"/>
                  <w:sz w:val="24"/>
                  <w:szCs w:val="24"/>
                  <w:lang w:val="ru-RU" w:eastAsia="ru-RU"/>
                </w:rPr>
                <w:t>/211028/</w:t>
              </w:r>
            </w:hyperlink>
            <w:r w:rsidRPr="005747D8">
              <w:rPr>
                <w:rFonts w:ascii="Times New Roman" w:eastAsia="Times New Roman" w:hAnsi="Times New Roman" w:cs="Times New Roman"/>
                <w:sz w:val="24"/>
                <w:szCs w:val="24"/>
                <w:lang w:val="ru-RU" w:eastAsia="ru-RU"/>
              </w:rPr>
              <w:t xml:space="preserve"> </w:t>
            </w: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58</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Построение отрезка заданной длины</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18.12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58"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/5367/</w:t>
              </w:r>
              <w:r w:rsidRPr="003B4BA3">
                <w:rPr>
                  <w:rFonts w:ascii="Times New Roman" w:eastAsia="Times New Roman" w:hAnsi="Times New Roman" w:cs="Times New Roman"/>
                  <w:color w:val="0000FF"/>
                  <w:sz w:val="24"/>
                  <w:szCs w:val="24"/>
                  <w:lang w:eastAsia="ru-RU"/>
                </w:rPr>
                <w:t>conspect</w:t>
              </w:r>
              <w:r w:rsidRPr="005747D8">
                <w:rPr>
                  <w:rFonts w:ascii="Times New Roman" w:eastAsia="Times New Roman" w:hAnsi="Times New Roman" w:cs="Times New Roman"/>
                  <w:color w:val="0000FF"/>
                  <w:sz w:val="24"/>
                  <w:szCs w:val="24"/>
                  <w:lang w:val="ru-RU" w:eastAsia="ru-RU"/>
                </w:rPr>
                <w:t>/220135/</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59</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План решения задачи в два действия, выбор соответствующих плану арифметических действий</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19.12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59"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/5673/</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/211047/</w:t>
              </w:r>
            </w:hyperlink>
            <w:r w:rsidRPr="005747D8">
              <w:rPr>
                <w:rFonts w:ascii="Times New Roman" w:eastAsia="Times New Roman" w:hAnsi="Times New Roman" w:cs="Times New Roman"/>
                <w:sz w:val="24"/>
                <w:szCs w:val="24"/>
                <w:lang w:val="ru-RU" w:eastAsia="ru-RU"/>
              </w:rPr>
              <w:t xml:space="preserve"> </w:t>
            </w: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60</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Запись решения задачи в два действия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2098" w:type="pct"/>
            <w:hideMark/>
          </w:tcPr>
          <w:p w:rsidR="008A2A3D" w:rsidRPr="000C03F6"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60"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/4139/</w:t>
              </w:r>
              <w:r w:rsidRPr="003B4BA3">
                <w:rPr>
                  <w:rFonts w:ascii="Times New Roman" w:eastAsia="Times New Roman" w:hAnsi="Times New Roman" w:cs="Times New Roman"/>
                  <w:color w:val="0000FF"/>
                  <w:sz w:val="24"/>
                  <w:szCs w:val="24"/>
                  <w:lang w:eastAsia="ru-RU"/>
                </w:rPr>
                <w:t>conspect</w:t>
              </w:r>
              <w:r w:rsidRPr="005747D8">
                <w:rPr>
                  <w:rFonts w:ascii="Times New Roman" w:eastAsia="Times New Roman" w:hAnsi="Times New Roman" w:cs="Times New Roman"/>
                  <w:color w:val="0000FF"/>
                  <w:sz w:val="24"/>
                  <w:szCs w:val="24"/>
                  <w:lang w:val="ru-RU" w:eastAsia="ru-RU"/>
                </w:rPr>
                <w:t>/301839/</w:t>
              </w:r>
            </w:hyperlink>
          </w:p>
        </w:tc>
      </w:tr>
      <w:tr w:rsidR="008A2A3D" w:rsidRPr="003B4BA3"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61</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22.12</w:t>
            </w:r>
          </w:p>
        </w:tc>
        <w:tc>
          <w:tcPr>
            <w:tcW w:w="2098" w:type="pct"/>
            <w:hideMark/>
          </w:tcPr>
          <w:p w:rsidR="008A2A3D" w:rsidRPr="003B4BA3" w:rsidRDefault="008A2A3D" w:rsidP="008A2A3D">
            <w:pPr>
              <w:rPr>
                <w:rFonts w:ascii="Times New Roman" w:eastAsia="Times New Roman" w:hAnsi="Times New Roman" w:cs="Times New Roman"/>
                <w:sz w:val="24"/>
                <w:szCs w:val="24"/>
                <w:lang w:eastAsia="ru-RU"/>
              </w:rPr>
            </w:pPr>
            <w:hyperlink r:id="rId261" w:history="1">
              <w:r w:rsidRPr="003B4BA3">
                <w:rPr>
                  <w:rFonts w:ascii="Times New Roman" w:eastAsia="Times New Roman" w:hAnsi="Times New Roman" w:cs="Times New Roman"/>
                  <w:color w:val="0000FF"/>
                  <w:sz w:val="24"/>
                  <w:szCs w:val="24"/>
                  <w:lang w:eastAsia="ru-RU"/>
                </w:rPr>
                <w:t>https://nsportal.ru/nachalnaya-shkola/matematika/2022/11/30/predstavlenie-informatsii-v-vide-tablitsy</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62</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sidRPr="003B4BA3">
              <w:rPr>
                <w:rFonts w:ascii="Times New Roman" w:eastAsia="Times New Roman" w:hAnsi="Times New Roman" w:cs="Times New Roman"/>
                <w:sz w:val="24"/>
                <w:szCs w:val="24"/>
                <w:lang w:eastAsia="ru-RU"/>
              </w:rPr>
              <w:t xml:space="preserve">Проверка сложения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25.12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62"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63</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Классификация объектов по заданному и самостоятельно установленному основанию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27.12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63"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64</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 xml:space="preserve">Сравнение геометрических фигур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29.12</w:t>
            </w:r>
          </w:p>
        </w:tc>
        <w:tc>
          <w:tcPr>
            <w:tcW w:w="2098"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64"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p w:rsidR="008A2A3D" w:rsidRPr="005747D8" w:rsidRDefault="008A2A3D" w:rsidP="008A2A3D">
            <w:pPr>
              <w:rPr>
                <w:rFonts w:ascii="Times New Roman" w:eastAsia="Times New Roman" w:hAnsi="Times New Roman" w:cs="Times New Roman"/>
                <w:sz w:val="24"/>
                <w:szCs w:val="24"/>
                <w:lang w:val="ru-RU" w:eastAsia="ru-RU"/>
              </w:rPr>
            </w:pPr>
          </w:p>
        </w:tc>
      </w:tr>
      <w:tr w:rsidR="008A2A3D" w:rsidRPr="003B4BA3"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65</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№4  за 2 четверть</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34"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26.12</w:t>
            </w:r>
          </w:p>
        </w:tc>
        <w:tc>
          <w:tcPr>
            <w:tcW w:w="2098" w:type="pct"/>
            <w:hideMark/>
          </w:tcPr>
          <w:p w:rsidR="008A2A3D" w:rsidRPr="003B4BA3" w:rsidRDefault="008A2A3D" w:rsidP="008A2A3D">
            <w:pPr>
              <w:rPr>
                <w:rFonts w:ascii="Times New Roman" w:eastAsia="Times New Roman" w:hAnsi="Times New Roman" w:cs="Times New Roman"/>
                <w:sz w:val="24"/>
                <w:szCs w:val="24"/>
                <w:lang w:eastAsia="ru-RU"/>
              </w:rPr>
            </w:pP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66</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Распознавание и изображение геометрических фигур: многоугольник, ломная</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p>
        </w:tc>
        <w:tc>
          <w:tcPr>
            <w:tcW w:w="2098"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65"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p w:rsidR="008A2A3D" w:rsidRPr="005747D8" w:rsidRDefault="008A2A3D" w:rsidP="008A2A3D">
            <w:pPr>
              <w:rPr>
                <w:rFonts w:ascii="Times New Roman" w:eastAsia="Times New Roman" w:hAnsi="Times New Roman" w:cs="Times New Roman"/>
                <w:sz w:val="24"/>
                <w:szCs w:val="24"/>
                <w:lang w:val="ru-RU" w:eastAsia="ru-RU"/>
              </w:rPr>
            </w:pP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67</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 xml:space="preserve">Периметр многоугольника (треугольника, четырехугольника)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9.01</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66"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hyperlink r:id="rId267"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youtube</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co</w:t>
              </w:r>
              <w:r w:rsidRPr="003B4BA3">
                <w:rPr>
                  <w:rFonts w:ascii="Times New Roman" w:eastAsia="Times New Roman" w:hAnsi="Times New Roman" w:cs="Times New Roman"/>
                  <w:color w:val="0000FF"/>
                  <w:sz w:val="24"/>
                  <w:szCs w:val="24"/>
                  <w:lang w:eastAsia="ru-RU"/>
                </w:rPr>
                <w:lastRenderedPageBreak/>
                <w:t>m</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watch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v</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MeNtwsCI</w:t>
              </w:r>
              <w:r w:rsidRPr="005747D8">
                <w:rPr>
                  <w:rFonts w:ascii="Times New Roman" w:eastAsia="Times New Roman" w:hAnsi="Times New Roman" w:cs="Times New Roman"/>
                  <w:color w:val="0000FF"/>
                  <w:sz w:val="24"/>
                  <w:szCs w:val="24"/>
                  <w:lang w:val="ru-RU" w:eastAsia="ru-RU"/>
                </w:rPr>
                <w:t>5</w:t>
              </w:r>
              <w:r w:rsidRPr="003B4BA3">
                <w:rPr>
                  <w:rFonts w:ascii="Times New Roman" w:eastAsia="Times New Roman" w:hAnsi="Times New Roman" w:cs="Times New Roman"/>
                  <w:color w:val="0000FF"/>
                  <w:sz w:val="24"/>
                  <w:szCs w:val="24"/>
                  <w:lang w:eastAsia="ru-RU"/>
                </w:rPr>
                <w:t>MQ</w:t>
              </w:r>
            </w:hyperlink>
            <w:r w:rsidRPr="005747D8">
              <w:rPr>
                <w:rFonts w:ascii="Times New Roman" w:eastAsia="Times New Roman" w:hAnsi="Times New Roman" w:cs="Times New Roman"/>
                <w:sz w:val="24"/>
                <w:szCs w:val="24"/>
                <w:lang w:val="ru-RU" w:eastAsia="ru-RU"/>
              </w:rPr>
              <w:t xml:space="preserve"> </w:t>
            </w: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68</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 xml:space="preserve">Алгоритм письменного сложения чисел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68"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69</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 xml:space="preserve">Алгоритм письменного вычитания чисел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12.01</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69"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/3630/</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/211797/</w:t>
              </w:r>
            </w:hyperlink>
            <w:r w:rsidRPr="005747D8">
              <w:rPr>
                <w:rFonts w:ascii="Times New Roman" w:eastAsia="Times New Roman" w:hAnsi="Times New Roman" w:cs="Times New Roman"/>
                <w:sz w:val="24"/>
                <w:szCs w:val="24"/>
                <w:lang w:val="ru-RU" w:eastAsia="ru-RU"/>
              </w:rPr>
              <w:t xml:space="preserve"> </w:t>
            </w: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70</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Распознавание и изображение геометрических фигур: точка, прямая, отрезок</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15.01</w:t>
            </w:r>
          </w:p>
        </w:tc>
        <w:tc>
          <w:tcPr>
            <w:tcW w:w="2098"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70"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p w:rsidR="008A2A3D" w:rsidRPr="005747D8" w:rsidRDefault="008A2A3D" w:rsidP="008A2A3D">
            <w:pPr>
              <w:rPr>
                <w:rFonts w:ascii="Times New Roman" w:eastAsia="Times New Roman" w:hAnsi="Times New Roman" w:cs="Times New Roman"/>
                <w:sz w:val="24"/>
                <w:szCs w:val="24"/>
                <w:lang w:val="ru-RU" w:eastAsia="ru-RU"/>
              </w:rPr>
            </w:pP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71</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Распознавание и изображение геометрических фигур: прямой угол. </w:t>
            </w:r>
            <w:r w:rsidRPr="003B4BA3">
              <w:rPr>
                <w:rFonts w:ascii="Times New Roman" w:eastAsia="Times New Roman" w:hAnsi="Times New Roman" w:cs="Times New Roman"/>
                <w:sz w:val="24"/>
                <w:szCs w:val="24"/>
                <w:lang w:eastAsia="ru-RU"/>
              </w:rPr>
              <w:t xml:space="preserve">Виды углов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16.01</w:t>
            </w:r>
          </w:p>
        </w:tc>
        <w:tc>
          <w:tcPr>
            <w:tcW w:w="2098"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71"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/5679/</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/211672/</w:t>
              </w:r>
            </w:hyperlink>
            <w:hyperlink r:id="rId272"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youtube</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com</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watch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v</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whCQWAZ</w:t>
              </w:r>
              <w:r w:rsidRPr="005747D8">
                <w:rPr>
                  <w:rFonts w:ascii="Times New Roman" w:eastAsia="Times New Roman" w:hAnsi="Times New Roman" w:cs="Times New Roman"/>
                  <w:color w:val="0000FF"/>
                  <w:sz w:val="24"/>
                  <w:szCs w:val="24"/>
                  <w:lang w:val="ru-RU" w:eastAsia="ru-RU"/>
                </w:rPr>
                <w:t>5</w:t>
              </w:r>
              <w:r w:rsidRPr="003B4BA3">
                <w:rPr>
                  <w:rFonts w:ascii="Times New Roman" w:eastAsia="Times New Roman" w:hAnsi="Times New Roman" w:cs="Times New Roman"/>
                  <w:color w:val="0000FF"/>
                  <w:sz w:val="24"/>
                  <w:szCs w:val="24"/>
                  <w:lang w:eastAsia="ru-RU"/>
                </w:rPr>
                <w:t>Juo</w:t>
              </w:r>
            </w:hyperlink>
          </w:p>
          <w:p w:rsidR="008A2A3D" w:rsidRPr="005747D8" w:rsidRDefault="008A2A3D" w:rsidP="008A2A3D">
            <w:pPr>
              <w:rPr>
                <w:rFonts w:ascii="Times New Roman" w:eastAsia="Times New Roman" w:hAnsi="Times New Roman" w:cs="Times New Roman"/>
                <w:sz w:val="24"/>
                <w:szCs w:val="24"/>
                <w:lang w:val="ru-RU" w:eastAsia="ru-RU"/>
              </w:rPr>
            </w:pP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72</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Правило составления ряда чисел, величин, геометрических фигур (формулирование правила, проверка правила, дополнение ряда)</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17.01</w:t>
            </w:r>
          </w:p>
        </w:tc>
        <w:tc>
          <w:tcPr>
            <w:tcW w:w="2098"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73"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p w:rsidR="008A2A3D" w:rsidRPr="005747D8" w:rsidRDefault="008A2A3D" w:rsidP="008A2A3D">
            <w:pPr>
              <w:rPr>
                <w:rFonts w:ascii="Times New Roman" w:eastAsia="Times New Roman" w:hAnsi="Times New Roman" w:cs="Times New Roman"/>
                <w:sz w:val="24"/>
                <w:szCs w:val="24"/>
                <w:lang w:val="ru-RU" w:eastAsia="ru-RU"/>
              </w:rPr>
            </w:pP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73</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Письменное сложение и вычитание чисел в пределах 100. Прибавление и вычитание однозначного числа с переходом через разряд</w:t>
            </w:r>
            <w:r w:rsidRPr="005747D8">
              <w:rPr>
                <w:rFonts w:ascii="Times New Roman" w:eastAsia="Times New Roman" w:hAnsi="Times New Roman" w:cs="Times New Roman"/>
                <w:sz w:val="24"/>
                <w:szCs w:val="24"/>
                <w:lang w:val="ru-RU" w:eastAsia="ru-RU"/>
              </w:rPr>
              <w:br/>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19.01</w:t>
            </w:r>
          </w:p>
        </w:tc>
        <w:tc>
          <w:tcPr>
            <w:tcW w:w="2098"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74"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p w:rsidR="008A2A3D" w:rsidRPr="005747D8" w:rsidRDefault="008A2A3D" w:rsidP="008A2A3D">
            <w:pPr>
              <w:rPr>
                <w:rFonts w:ascii="Times New Roman" w:eastAsia="Times New Roman" w:hAnsi="Times New Roman" w:cs="Times New Roman"/>
                <w:sz w:val="24"/>
                <w:szCs w:val="24"/>
                <w:lang w:val="ru-RU" w:eastAsia="ru-RU"/>
              </w:rPr>
            </w:pP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74</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Письменное сложение и вычитание чисел в пределах 100. </w:t>
            </w:r>
            <w:r w:rsidRPr="003B4BA3">
              <w:rPr>
                <w:rFonts w:ascii="Times New Roman" w:eastAsia="Times New Roman" w:hAnsi="Times New Roman" w:cs="Times New Roman"/>
                <w:sz w:val="24"/>
                <w:szCs w:val="24"/>
                <w:lang w:eastAsia="ru-RU"/>
              </w:rPr>
              <w:t xml:space="preserve">Вычисления вида 52 - 24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22.01</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75"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/3608/</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/211330/</w:t>
              </w:r>
            </w:hyperlink>
            <w:hyperlink r:id="rId276"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/5675/</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75</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Письменное сложение и вычитание чисел в пределах 100. </w:t>
            </w:r>
            <w:r w:rsidRPr="003B4BA3">
              <w:rPr>
                <w:rFonts w:ascii="Times New Roman" w:eastAsia="Times New Roman" w:hAnsi="Times New Roman" w:cs="Times New Roman"/>
                <w:sz w:val="24"/>
                <w:szCs w:val="24"/>
                <w:lang w:eastAsia="ru-RU"/>
              </w:rPr>
              <w:t xml:space="preserve">Прикидка результата, его проверка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23.01</w:t>
            </w:r>
          </w:p>
        </w:tc>
        <w:tc>
          <w:tcPr>
            <w:tcW w:w="2098" w:type="pct"/>
            <w:hideMark/>
          </w:tcPr>
          <w:p w:rsidR="008A2A3D" w:rsidRPr="000C03F6"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77"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/4294/</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/272825/</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76</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Конструирование геометрических фигур (треугольника, четырехугольника, многоугольника)</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24.01</w:t>
            </w:r>
          </w:p>
        </w:tc>
        <w:tc>
          <w:tcPr>
            <w:tcW w:w="2098"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78"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p w:rsidR="008A2A3D" w:rsidRPr="005747D8" w:rsidRDefault="008A2A3D" w:rsidP="008A2A3D">
            <w:pPr>
              <w:rPr>
                <w:rFonts w:ascii="Times New Roman" w:eastAsia="Times New Roman" w:hAnsi="Times New Roman" w:cs="Times New Roman"/>
                <w:sz w:val="24"/>
                <w:szCs w:val="24"/>
                <w:lang w:val="ru-RU" w:eastAsia="ru-RU"/>
              </w:rPr>
            </w:pP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77</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Сравнение геометрических фигур: прямоугольник, квадрат. </w:t>
            </w:r>
            <w:r w:rsidRPr="003B4BA3">
              <w:rPr>
                <w:rFonts w:ascii="Times New Roman" w:eastAsia="Times New Roman" w:hAnsi="Times New Roman" w:cs="Times New Roman"/>
                <w:sz w:val="24"/>
                <w:szCs w:val="24"/>
                <w:lang w:eastAsia="ru-RU"/>
              </w:rPr>
              <w:t xml:space="preserve">Протиположные стороны </w:t>
            </w:r>
            <w:r w:rsidRPr="003B4BA3">
              <w:rPr>
                <w:rFonts w:ascii="Times New Roman" w:eastAsia="Times New Roman" w:hAnsi="Times New Roman" w:cs="Times New Roman"/>
                <w:sz w:val="24"/>
                <w:szCs w:val="24"/>
                <w:lang w:eastAsia="ru-RU"/>
              </w:rPr>
              <w:lastRenderedPageBreak/>
              <w:t>прямоугольника</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26.01</w:t>
            </w:r>
          </w:p>
        </w:tc>
        <w:tc>
          <w:tcPr>
            <w:tcW w:w="2098" w:type="pct"/>
            <w:hideMark/>
          </w:tcPr>
          <w:p w:rsidR="008A2A3D" w:rsidRPr="00105E2A"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79"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/4295/</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/211859/</w:t>
              </w:r>
            </w:hyperlink>
            <w:hyperlink r:id="rId280"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w:t>
              </w:r>
              <w:r w:rsidRPr="003B4BA3">
                <w:rPr>
                  <w:rFonts w:ascii="Times New Roman" w:eastAsia="Times New Roman" w:hAnsi="Times New Roman" w:cs="Times New Roman"/>
                  <w:color w:val="0000FF"/>
                  <w:sz w:val="24"/>
                  <w:szCs w:val="24"/>
                  <w:lang w:eastAsia="ru-RU"/>
                </w:rPr>
                <w:lastRenderedPageBreak/>
                <w:t>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/3696/</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/212189/</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78</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Увеличение, уменьшение длины отрезка на заданную величину. Запись действия (в см и мм, в мм)</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29.01</w:t>
            </w:r>
          </w:p>
        </w:tc>
        <w:tc>
          <w:tcPr>
            <w:tcW w:w="2098"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81"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p w:rsidR="008A2A3D" w:rsidRPr="005747D8" w:rsidRDefault="008A2A3D" w:rsidP="008A2A3D">
            <w:pPr>
              <w:rPr>
                <w:rFonts w:ascii="Times New Roman" w:eastAsia="Times New Roman" w:hAnsi="Times New Roman" w:cs="Times New Roman"/>
                <w:sz w:val="24"/>
                <w:szCs w:val="24"/>
                <w:lang w:val="ru-RU" w:eastAsia="ru-RU"/>
              </w:rPr>
            </w:pP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79</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Алгоритмы (приёмы, правила) устных и письменных вычислений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30.01</w:t>
            </w:r>
          </w:p>
        </w:tc>
        <w:tc>
          <w:tcPr>
            <w:tcW w:w="2098" w:type="pct"/>
            <w:hideMark/>
          </w:tcPr>
          <w:p w:rsidR="008A2A3D" w:rsidRPr="00105E2A"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82"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/5680/</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/279610/</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80</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Письменное сложение и вычитание. Повторение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31.01</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83"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/3598/</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/211141/</w:t>
              </w:r>
            </w:hyperlink>
            <w:hyperlink r:id="rId284"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youtube</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com</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watch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v</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Acuol</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N</w:t>
              </w:r>
              <w:r w:rsidRPr="005747D8">
                <w:rPr>
                  <w:rFonts w:ascii="Times New Roman" w:eastAsia="Times New Roman" w:hAnsi="Times New Roman" w:cs="Times New Roman"/>
                  <w:color w:val="0000FF"/>
                  <w:sz w:val="24"/>
                  <w:szCs w:val="24"/>
                  <w:lang w:val="ru-RU" w:eastAsia="ru-RU"/>
                </w:rPr>
                <w:t>1</w:t>
              </w:r>
              <w:r w:rsidRPr="003B4BA3">
                <w:rPr>
                  <w:rFonts w:ascii="Times New Roman" w:eastAsia="Times New Roman" w:hAnsi="Times New Roman" w:cs="Times New Roman"/>
                  <w:color w:val="0000FF"/>
                  <w:sz w:val="24"/>
                  <w:szCs w:val="24"/>
                  <w:lang w:eastAsia="ru-RU"/>
                </w:rPr>
                <w:t>w</w:t>
              </w:r>
              <w:r w:rsidRPr="005747D8">
                <w:rPr>
                  <w:rFonts w:ascii="Times New Roman" w:eastAsia="Times New Roman" w:hAnsi="Times New Roman" w:cs="Times New Roman"/>
                  <w:color w:val="0000FF"/>
                  <w:sz w:val="24"/>
                  <w:szCs w:val="24"/>
                  <w:lang w:val="ru-RU" w:eastAsia="ru-RU"/>
                </w:rPr>
                <w:t>2</w:t>
              </w:r>
              <w:r w:rsidRPr="003B4BA3">
                <w:rPr>
                  <w:rFonts w:ascii="Times New Roman" w:eastAsia="Times New Roman" w:hAnsi="Times New Roman" w:cs="Times New Roman"/>
                  <w:color w:val="0000FF"/>
                  <w:sz w:val="24"/>
                  <w:szCs w:val="24"/>
                  <w:lang w:eastAsia="ru-RU"/>
                </w:rPr>
                <w:t>k</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81</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 xml:space="preserve">Устное сложение равных чисел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2098" w:type="pct"/>
            <w:hideMark/>
          </w:tcPr>
          <w:p w:rsidR="008A2A3D" w:rsidRPr="000C03F6"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85"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/5677/</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/211703/</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82</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Контрольная работа №4 по теме «Письменные приёмы сложения и вычитания»</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5.02</w:t>
            </w:r>
          </w:p>
        </w:tc>
        <w:tc>
          <w:tcPr>
            <w:tcW w:w="2098" w:type="pct"/>
            <w:hideMark/>
          </w:tcPr>
          <w:p w:rsidR="008A2A3D" w:rsidRPr="000C03F6"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86"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83</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Оформление решения задачи с помощью числового выражения</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6.02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87"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/5676/</w:t>
              </w:r>
              <w:r w:rsidRPr="003B4BA3">
                <w:rPr>
                  <w:rFonts w:ascii="Times New Roman" w:eastAsia="Times New Roman" w:hAnsi="Times New Roman" w:cs="Times New Roman"/>
                  <w:color w:val="0000FF"/>
                  <w:sz w:val="24"/>
                  <w:szCs w:val="24"/>
                  <w:lang w:eastAsia="ru-RU"/>
                </w:rPr>
                <w:t>conspect</w:t>
              </w:r>
              <w:r w:rsidRPr="005747D8">
                <w:rPr>
                  <w:rFonts w:ascii="Times New Roman" w:eastAsia="Times New Roman" w:hAnsi="Times New Roman" w:cs="Times New Roman"/>
                  <w:color w:val="0000FF"/>
                  <w:sz w:val="24"/>
                  <w:szCs w:val="24"/>
                  <w:lang w:val="ru-RU" w:eastAsia="ru-RU"/>
                </w:rPr>
                <w:t>/270286/</w:t>
              </w:r>
            </w:hyperlink>
            <w:r w:rsidRPr="005747D8">
              <w:rPr>
                <w:rFonts w:ascii="Times New Roman" w:eastAsia="Times New Roman" w:hAnsi="Times New Roman" w:cs="Times New Roman"/>
                <w:sz w:val="24"/>
                <w:szCs w:val="24"/>
                <w:lang w:val="ru-RU" w:eastAsia="ru-RU"/>
              </w:rPr>
              <w:t xml:space="preserve"> </w:t>
            </w: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84</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Геометрические фигуры: разбиение прямоугольника на квадраты, составление прямоугольника из квадратов. </w:t>
            </w:r>
            <w:r w:rsidRPr="003B4BA3">
              <w:rPr>
                <w:rFonts w:ascii="Times New Roman" w:eastAsia="Times New Roman" w:hAnsi="Times New Roman" w:cs="Times New Roman"/>
                <w:sz w:val="24"/>
                <w:szCs w:val="24"/>
                <w:lang w:eastAsia="ru-RU"/>
              </w:rPr>
              <w:t xml:space="preserve">Составление прямоугольника из геометрических фигур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7.02</w:t>
            </w:r>
          </w:p>
        </w:tc>
        <w:tc>
          <w:tcPr>
            <w:tcW w:w="2098"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88"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/4299/</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/212314/</w:t>
              </w:r>
            </w:hyperlink>
          </w:p>
          <w:p w:rsidR="008A2A3D" w:rsidRPr="005747D8" w:rsidRDefault="008A2A3D" w:rsidP="008A2A3D">
            <w:pPr>
              <w:spacing w:after="240"/>
              <w:rPr>
                <w:rFonts w:ascii="Times New Roman" w:eastAsia="Times New Roman" w:hAnsi="Times New Roman" w:cs="Times New Roman"/>
                <w:sz w:val="24"/>
                <w:szCs w:val="24"/>
                <w:lang w:val="ru-RU" w:eastAsia="ru-RU"/>
              </w:rPr>
            </w:pPr>
            <w:hyperlink r:id="rId289"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urok</w:t>
              </w:r>
              <w:r w:rsidRPr="005747D8">
                <w:rPr>
                  <w:rFonts w:ascii="Times New Roman" w:eastAsia="Times New Roman" w:hAnsi="Times New Roman" w:cs="Times New Roman"/>
                  <w:color w:val="0000FF"/>
                  <w:sz w:val="24"/>
                  <w:szCs w:val="24"/>
                  <w:lang w:val="ru-RU" w:eastAsia="ru-RU"/>
                </w:rPr>
                <w:t>.1</w:t>
              </w:r>
              <w:r w:rsidRPr="003B4BA3">
                <w:rPr>
                  <w:rFonts w:ascii="Times New Roman" w:eastAsia="Times New Roman" w:hAnsi="Times New Roman" w:cs="Times New Roman"/>
                  <w:color w:val="0000FF"/>
                  <w:sz w:val="24"/>
                  <w:szCs w:val="24"/>
                  <w:lang w:eastAsia="ru-RU"/>
                </w:rPr>
                <w:t>sept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articles</w:t>
              </w:r>
              <w:r w:rsidRPr="005747D8">
                <w:rPr>
                  <w:rFonts w:ascii="Times New Roman" w:eastAsia="Times New Roman" w:hAnsi="Times New Roman" w:cs="Times New Roman"/>
                  <w:color w:val="0000FF"/>
                  <w:sz w:val="24"/>
                  <w:szCs w:val="24"/>
                  <w:lang w:val="ru-RU" w:eastAsia="ru-RU"/>
                </w:rPr>
                <w:t>/623249?</w:t>
              </w:r>
              <w:r w:rsidRPr="003B4BA3">
                <w:rPr>
                  <w:rFonts w:ascii="Times New Roman" w:eastAsia="Times New Roman" w:hAnsi="Times New Roman" w:cs="Times New Roman"/>
                  <w:color w:val="0000FF"/>
                  <w:sz w:val="24"/>
                  <w:szCs w:val="24"/>
                  <w:lang w:eastAsia="ru-RU"/>
                </w:rPr>
                <w:t>ysclid</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lltqaemzpk</w:t>
              </w:r>
              <w:r w:rsidRPr="005747D8">
                <w:rPr>
                  <w:rFonts w:ascii="Times New Roman" w:eastAsia="Times New Roman" w:hAnsi="Times New Roman" w:cs="Times New Roman"/>
                  <w:color w:val="0000FF"/>
                  <w:sz w:val="24"/>
                  <w:szCs w:val="24"/>
                  <w:lang w:val="ru-RU" w:eastAsia="ru-RU"/>
                </w:rPr>
                <w:t>159835021</w:t>
              </w:r>
            </w:hyperlink>
          </w:p>
          <w:p w:rsidR="008A2A3D" w:rsidRPr="005747D8" w:rsidRDefault="008A2A3D" w:rsidP="008A2A3D">
            <w:pPr>
              <w:rPr>
                <w:rFonts w:ascii="Times New Roman" w:eastAsia="Times New Roman" w:hAnsi="Times New Roman" w:cs="Times New Roman"/>
                <w:sz w:val="24"/>
                <w:szCs w:val="24"/>
                <w:lang w:val="ru-RU" w:eastAsia="ru-RU"/>
              </w:rPr>
            </w:pPr>
          </w:p>
        </w:tc>
      </w:tr>
      <w:tr w:rsidR="008A2A3D" w:rsidRPr="003B4BA3"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85</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Изображение на листе в клетку квадрата с заданной длиной стороны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9.02</w:t>
            </w:r>
          </w:p>
        </w:tc>
        <w:tc>
          <w:tcPr>
            <w:tcW w:w="2098" w:type="pct"/>
            <w:hideMark/>
          </w:tcPr>
          <w:p w:rsidR="008A2A3D" w:rsidRPr="003B4BA3" w:rsidRDefault="008A2A3D" w:rsidP="008A2A3D">
            <w:pPr>
              <w:spacing w:after="240"/>
              <w:rPr>
                <w:rFonts w:ascii="Times New Roman" w:eastAsia="Times New Roman" w:hAnsi="Times New Roman" w:cs="Times New Roman"/>
                <w:sz w:val="24"/>
                <w:szCs w:val="24"/>
                <w:lang w:eastAsia="ru-RU"/>
              </w:rPr>
            </w:pPr>
            <w:hyperlink r:id="rId290" w:history="1">
              <w:r w:rsidRPr="003B4BA3">
                <w:rPr>
                  <w:rFonts w:ascii="Times New Roman" w:eastAsia="Times New Roman" w:hAnsi="Times New Roman" w:cs="Times New Roman"/>
                  <w:color w:val="0000FF"/>
                  <w:sz w:val="24"/>
                  <w:szCs w:val="24"/>
                  <w:lang w:eastAsia="ru-RU"/>
                </w:rPr>
                <w:t>https://urok.1sept.ru/articles/528801?ysclid=lltqbtgqwz393207154</w:t>
              </w:r>
            </w:hyperlink>
          </w:p>
          <w:p w:rsidR="008A2A3D" w:rsidRPr="003B4BA3" w:rsidRDefault="008A2A3D" w:rsidP="008A2A3D">
            <w:pPr>
              <w:rPr>
                <w:rFonts w:ascii="Times New Roman" w:eastAsia="Times New Roman" w:hAnsi="Times New Roman" w:cs="Times New Roman"/>
                <w:sz w:val="24"/>
                <w:szCs w:val="24"/>
                <w:lang w:eastAsia="ru-RU"/>
              </w:rPr>
            </w:pPr>
            <w:hyperlink r:id="rId291" w:history="1">
              <w:r w:rsidRPr="003B4BA3">
                <w:rPr>
                  <w:rFonts w:ascii="Times New Roman" w:eastAsia="Times New Roman" w:hAnsi="Times New Roman" w:cs="Times New Roman"/>
                  <w:color w:val="0000FF"/>
                  <w:sz w:val="24"/>
                  <w:szCs w:val="24"/>
                  <w:lang w:eastAsia="ru-RU"/>
                </w:rPr>
                <w:t>https://www.youtube.com/watch?v=MifnhyuRcyI</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86</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Изображение на листе в клетку прямоугольника с заданными длинами сторон</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12.02</w:t>
            </w:r>
          </w:p>
        </w:tc>
        <w:tc>
          <w:tcPr>
            <w:tcW w:w="2098"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92"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/4295/</w:t>
              </w:r>
              <w:r w:rsidRPr="003B4BA3">
                <w:rPr>
                  <w:rFonts w:ascii="Times New Roman" w:eastAsia="Times New Roman" w:hAnsi="Times New Roman" w:cs="Times New Roman"/>
                  <w:color w:val="0000FF"/>
                  <w:sz w:val="24"/>
                  <w:szCs w:val="24"/>
                  <w:lang w:eastAsia="ru-RU"/>
                </w:rPr>
                <w:t>conspect</w:t>
              </w:r>
              <w:r w:rsidRPr="005747D8">
                <w:rPr>
                  <w:rFonts w:ascii="Times New Roman" w:eastAsia="Times New Roman" w:hAnsi="Times New Roman" w:cs="Times New Roman"/>
                  <w:color w:val="0000FF"/>
                  <w:sz w:val="24"/>
                  <w:szCs w:val="24"/>
                  <w:lang w:val="ru-RU" w:eastAsia="ru-RU"/>
                </w:rPr>
                <w:t>/211858/</w:t>
              </w:r>
            </w:hyperlink>
          </w:p>
          <w:p w:rsidR="008A2A3D" w:rsidRPr="005747D8" w:rsidRDefault="008A2A3D" w:rsidP="008A2A3D">
            <w:pPr>
              <w:rPr>
                <w:rFonts w:ascii="Times New Roman" w:eastAsia="Times New Roman" w:hAnsi="Times New Roman" w:cs="Times New Roman"/>
                <w:sz w:val="24"/>
                <w:szCs w:val="24"/>
                <w:lang w:val="ru-RU" w:eastAsia="ru-RU"/>
              </w:rPr>
            </w:pP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87</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Умножение чисел. Компоненты действия, запись равенства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13.02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93"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/3662/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/279641/</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88</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 xml:space="preserve">Взаимосвязь сложения и умножения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14.02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94"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/5681/</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/279672/</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89</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Применение умножения в практических ситуациях. </w:t>
            </w:r>
            <w:r w:rsidRPr="003B4BA3">
              <w:rPr>
                <w:rFonts w:ascii="Times New Roman" w:eastAsia="Times New Roman" w:hAnsi="Times New Roman" w:cs="Times New Roman"/>
                <w:sz w:val="24"/>
                <w:szCs w:val="24"/>
                <w:lang w:eastAsia="ru-RU"/>
              </w:rPr>
              <w:t>Составление модели действия</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16.02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95"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/3673/</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/212532/</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90</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Измерение периметра прямоугольника, запись результата измерения в сантиметрах. </w:t>
            </w:r>
            <w:r w:rsidRPr="003B4BA3">
              <w:rPr>
                <w:rFonts w:ascii="Times New Roman" w:eastAsia="Times New Roman" w:hAnsi="Times New Roman" w:cs="Times New Roman"/>
                <w:sz w:val="24"/>
                <w:szCs w:val="24"/>
                <w:lang w:eastAsia="ru-RU"/>
              </w:rPr>
              <w:t xml:space="preserve">Свойство противоположных сторон прямоугольника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19.02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96"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/3685/</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/212835/</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91</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Решение задач на нахождение периметра прямоугольника, квадрата</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20.02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97"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r w:rsidRPr="005747D8">
                <w:rPr>
                  <w:rFonts w:ascii="Times New Roman" w:eastAsia="Times New Roman" w:hAnsi="Times New Roman" w:cs="Times New Roman"/>
                  <w:color w:val="0000FF"/>
                  <w:sz w:val="24"/>
                  <w:szCs w:val="24"/>
                  <w:lang w:val="ru-RU" w:eastAsia="ru-RU"/>
                </w:rPr>
                <w:t>/2-</w:t>
              </w:r>
              <w:r w:rsidRPr="003B4BA3">
                <w:rPr>
                  <w:rFonts w:ascii="Times New Roman" w:eastAsia="Times New Roman" w:hAnsi="Times New Roman" w:cs="Times New Roman"/>
                  <w:color w:val="0000FF"/>
                  <w:sz w:val="24"/>
                  <w:szCs w:val="24"/>
                  <w:lang w:eastAsia="ru-RU"/>
                </w:rPr>
                <w:t>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tekstovye</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zadachi</w:t>
              </w:r>
              <w:r w:rsidRPr="005747D8">
                <w:rPr>
                  <w:rFonts w:ascii="Times New Roman" w:eastAsia="Times New Roman" w:hAnsi="Times New Roman" w:cs="Times New Roman"/>
                  <w:color w:val="0000FF"/>
                  <w:sz w:val="24"/>
                  <w:szCs w:val="24"/>
                  <w:lang w:val="ru-RU" w:eastAsia="ru-RU"/>
                </w:rPr>
                <w:t>-16978/</w:t>
              </w:r>
              <w:r w:rsidRPr="003B4BA3">
                <w:rPr>
                  <w:rFonts w:ascii="Times New Roman" w:eastAsia="Times New Roman" w:hAnsi="Times New Roman" w:cs="Times New Roman"/>
                  <w:color w:val="0000FF"/>
                  <w:sz w:val="24"/>
                  <w:szCs w:val="24"/>
                  <w:lang w:eastAsia="ru-RU"/>
                </w:rPr>
                <w:t>nakhodim</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perimetr</w:t>
              </w:r>
              <w:r w:rsidRPr="005747D8">
                <w:rPr>
                  <w:rFonts w:ascii="Times New Roman" w:eastAsia="Times New Roman" w:hAnsi="Times New Roman" w:cs="Times New Roman"/>
                  <w:color w:val="0000FF"/>
                  <w:sz w:val="24"/>
                  <w:szCs w:val="24"/>
                  <w:lang w:val="ru-RU" w:eastAsia="ru-RU"/>
                </w:rPr>
                <w:t>-15685</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92</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Применение умножения для решения практических задач</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21.02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298"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93</w:t>
            </w:r>
          </w:p>
        </w:tc>
        <w:tc>
          <w:tcPr>
            <w:tcW w:w="1544" w:type="pct"/>
            <w:hideMark/>
          </w:tcPr>
          <w:p w:rsidR="008A2A3D" w:rsidRPr="003B4BA3" w:rsidRDefault="008A2A3D" w:rsidP="008A2A3D">
            <w:pPr>
              <w:spacing w:after="240"/>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Нахождение произведения</w:t>
            </w:r>
          </w:p>
          <w:p w:rsidR="008A2A3D" w:rsidRPr="003B4BA3" w:rsidRDefault="008A2A3D" w:rsidP="008A2A3D">
            <w:pPr>
              <w:rPr>
                <w:rFonts w:ascii="Times New Roman" w:eastAsia="Times New Roman" w:hAnsi="Times New Roman" w:cs="Times New Roman"/>
                <w:sz w:val="24"/>
                <w:szCs w:val="24"/>
                <w:lang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26.02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299"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/5682/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/213021/</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94</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Решение текстовых задач на применение смысла арифметического действия (умножение, деление)</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27.02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00"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/5676/</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/270287/</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95</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 xml:space="preserve">Переместительное свойство умножения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28.02</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01"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/5685/</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/276631/</w:t>
              </w:r>
            </w:hyperlink>
          </w:p>
        </w:tc>
      </w:tr>
      <w:tr w:rsidR="008A2A3D" w:rsidRPr="003B4BA3"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96</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Контрольная работа №5  по теме « Умножение и деление»</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34"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01.03</w:t>
            </w:r>
          </w:p>
        </w:tc>
        <w:tc>
          <w:tcPr>
            <w:tcW w:w="2098" w:type="pct"/>
            <w:hideMark/>
          </w:tcPr>
          <w:p w:rsidR="008A2A3D" w:rsidRPr="003B4BA3" w:rsidRDefault="008A2A3D" w:rsidP="008A2A3D">
            <w:pPr>
              <w:rPr>
                <w:rFonts w:ascii="Times New Roman" w:eastAsia="Times New Roman" w:hAnsi="Times New Roman" w:cs="Times New Roman"/>
                <w:sz w:val="24"/>
                <w:szCs w:val="24"/>
                <w:lang w:eastAsia="ru-RU"/>
              </w:rPr>
            </w:pP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97</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Деление чисел. Компоненты действия, запись равенства</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04.03</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02"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/4302/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/213367/</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98</w:t>
            </w:r>
          </w:p>
        </w:tc>
        <w:tc>
          <w:tcPr>
            <w:tcW w:w="1544" w:type="pct"/>
            <w:hideMark/>
          </w:tcPr>
          <w:p w:rsidR="008A2A3D" w:rsidRPr="003B4BA3" w:rsidRDefault="008A2A3D" w:rsidP="008A2A3D">
            <w:pPr>
              <w:spacing w:after="240"/>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Применение деления в практических ситуациях</w:t>
            </w:r>
          </w:p>
          <w:p w:rsidR="008A2A3D" w:rsidRPr="003B4BA3" w:rsidRDefault="008A2A3D" w:rsidP="008A2A3D">
            <w:pPr>
              <w:rPr>
                <w:rFonts w:ascii="Times New Roman" w:eastAsia="Times New Roman" w:hAnsi="Times New Roman" w:cs="Times New Roman"/>
                <w:sz w:val="24"/>
                <w:szCs w:val="24"/>
                <w:lang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5.03</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03"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/3706/</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/213398/</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99</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Нахождение неизвестного слагаемого (вычисления в пределах 100)</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6.03</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04"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/4303/</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/279703/</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100</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Нахождение неизвестного уменьшаем(вычисления в пределах 100)</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05"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/5684/</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/213838/</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101</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Нахождение неизвестного вычитаемого (вычисления в пределах 100)</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12.03</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06"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102</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Закономерность в ряду объектов повседневной жизни: её объяснение с использованием математической терминологии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13.03</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07"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103</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Вычитание суммы из числа, числа из суммы</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15.03</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08"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104</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Задачи на конкретный смысл арифметических действий. </w:t>
            </w:r>
            <w:r w:rsidRPr="003B4BA3">
              <w:rPr>
                <w:rFonts w:ascii="Times New Roman" w:eastAsia="Times New Roman" w:hAnsi="Times New Roman" w:cs="Times New Roman"/>
                <w:sz w:val="24"/>
                <w:szCs w:val="24"/>
                <w:lang w:eastAsia="ru-RU"/>
              </w:rPr>
              <w:t>Повторение</w:t>
            </w:r>
            <w:r w:rsidRPr="003B4BA3">
              <w:rPr>
                <w:rFonts w:ascii="Times New Roman" w:eastAsia="Times New Roman" w:hAnsi="Times New Roman" w:cs="Times New Roman"/>
                <w:sz w:val="24"/>
                <w:szCs w:val="24"/>
                <w:lang w:eastAsia="ru-RU"/>
              </w:rPr>
              <w:br/>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18.03</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09"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/3717/</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/213962/</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105</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Табличное умножение в пределах 50. Умножение числа 2</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19.03</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10"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/6213/</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/214086/</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106</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Решение задач на нахождение периметра многоугольника (треугольника, четырехугольника)</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11"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107</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Табличное умножение в пределах 50. Деление на 2</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22.03</w:t>
            </w:r>
          </w:p>
        </w:tc>
        <w:tc>
          <w:tcPr>
            <w:tcW w:w="2098"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12"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/6212/</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/214179/</w:t>
              </w:r>
            </w:hyperlink>
          </w:p>
          <w:p w:rsidR="008A2A3D" w:rsidRPr="005747D8" w:rsidRDefault="008A2A3D" w:rsidP="008A2A3D">
            <w:pPr>
              <w:rPr>
                <w:rFonts w:ascii="Times New Roman" w:eastAsia="Times New Roman" w:hAnsi="Times New Roman" w:cs="Times New Roman"/>
                <w:sz w:val="24"/>
                <w:szCs w:val="24"/>
                <w:lang w:val="ru-RU" w:eastAsia="ru-RU"/>
              </w:rPr>
            </w:pPr>
            <w:hyperlink r:id="rId313"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/3981/</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/214489/</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108</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Табличное умножение в пределах 50. Умножение числа 3</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14"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/4305/</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/279765/</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109</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Табличное умножение в пределах 50. Деление на 3</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05.04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15"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/6214/</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/214582/</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110</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Табличное умножение в пределах 50. Умножение числа 4</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08.04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16"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111</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Табличное умножение в пределах 50. Деление на 4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09.04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17"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/5699/</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/215450/</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112</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Табличное умножение в пределах 50. Умножение числа 5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10.04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18"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/4439/</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/276693/</w:t>
              </w:r>
            </w:hyperlink>
          </w:p>
        </w:tc>
      </w:tr>
      <w:tr w:rsidR="008A2A3D" w:rsidRPr="003B4BA3"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113</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Контрольная работа №6 « Табличное умножение в пределах 50»</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34"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12.04</w:t>
            </w:r>
          </w:p>
        </w:tc>
        <w:tc>
          <w:tcPr>
            <w:tcW w:w="2098" w:type="pct"/>
            <w:hideMark/>
          </w:tcPr>
          <w:p w:rsidR="008A2A3D" w:rsidRPr="003B4BA3" w:rsidRDefault="008A2A3D" w:rsidP="008A2A3D">
            <w:pPr>
              <w:rPr>
                <w:rFonts w:ascii="Times New Roman" w:eastAsia="Times New Roman" w:hAnsi="Times New Roman" w:cs="Times New Roman"/>
                <w:sz w:val="24"/>
                <w:szCs w:val="24"/>
                <w:lang w:eastAsia="ru-RU"/>
              </w:rPr>
            </w:pP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114</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Табличное умножение в пределах 50. Деление на 5</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15.04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19"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115</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Расчётные задачи на увеличение/уменьшение величины в несколько раз</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16.04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20"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/5696/</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/314990/</w:t>
              </w:r>
            </w:hyperlink>
            <w:hyperlink r:id="rId321"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/4438/</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/215543/</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116</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Порядок выполнения действий в числовом выражении, содержащем действия сложения и вычитания (без скобок) в пределах 100 (2-3 действия); нахождение его значения </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17.04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22"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117</w:t>
            </w:r>
          </w:p>
        </w:tc>
        <w:tc>
          <w:tcPr>
            <w:tcW w:w="1544" w:type="pct"/>
            <w:hideMark/>
          </w:tcPr>
          <w:p w:rsidR="008A2A3D" w:rsidRPr="005747D8" w:rsidRDefault="008A2A3D" w:rsidP="008A2A3D">
            <w:pPr>
              <w:spacing w:after="240"/>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Порядок выполнения действий в числовом выражении, содержащем </w:t>
            </w:r>
            <w:r w:rsidRPr="005747D8">
              <w:rPr>
                <w:rFonts w:ascii="Times New Roman" w:eastAsia="Times New Roman" w:hAnsi="Times New Roman" w:cs="Times New Roman"/>
                <w:sz w:val="24"/>
                <w:szCs w:val="24"/>
                <w:lang w:val="ru-RU" w:eastAsia="ru-RU"/>
              </w:rPr>
              <w:lastRenderedPageBreak/>
              <w:t>действия сложения и вычитания (со скобками) в пределах 100 (2-3 действия); нахождение его значения</w:t>
            </w:r>
          </w:p>
          <w:p w:rsidR="008A2A3D" w:rsidRPr="005747D8" w:rsidRDefault="008A2A3D" w:rsidP="008A2A3D">
            <w:pPr>
              <w:rPr>
                <w:rFonts w:ascii="Times New Roman" w:eastAsia="Times New Roman" w:hAnsi="Times New Roman" w:cs="Times New Roman"/>
                <w:sz w:val="24"/>
                <w:szCs w:val="24"/>
                <w:lang w:val="ru-RU" w:eastAsia="ru-RU"/>
              </w:rPr>
            </w:pP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19.04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23"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118</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Табличное умножение в пределах 50. Умножение числа 6 и на 6</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22.04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24"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119</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Табличное умножение в пределах 50. Деление на 6</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23.04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25"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/4437/</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/215698/</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120</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Табличное умножение в пределах 50. Умножение числа 7 и на 7</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24.04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26"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121</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Табличное умножение в пределах 50. Деление на 7</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26.04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27"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/5697/</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/216039/</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122</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Табличное умножение в пределах 50. Умножение числа 8 и на 8</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29.04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28"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123</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Табличное умножение в пределах 50. Деление на 8</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30.04</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29"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/4440/</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/216132/</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124</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Табличное умножение в пределах 50. Умножение числа 9 и на 9</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06.05</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30"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125</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Табличное умножение в пределах 50. Деление на 9. </w:t>
            </w:r>
            <w:r w:rsidRPr="003B4BA3">
              <w:rPr>
                <w:rFonts w:ascii="Times New Roman" w:eastAsia="Times New Roman" w:hAnsi="Times New Roman" w:cs="Times New Roman"/>
                <w:sz w:val="24"/>
                <w:szCs w:val="24"/>
                <w:lang w:eastAsia="ru-RU"/>
              </w:rPr>
              <w:t>Таблица умножения</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07.05</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31"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/3781/</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/216163/</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126</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Умножение на 1, на 0. Деление числа 0</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08.05</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32"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127</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Работа с величинами: сравнение по массе (единица массы — килограмм)</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13.05</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33"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3B4BA3"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128</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Промежуточная аттестация. Итоговая контрольная работа №7</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34"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c>
          <w:tcPr>
            <w:tcW w:w="2098" w:type="pct"/>
            <w:hideMark/>
          </w:tcPr>
          <w:p w:rsidR="008A2A3D" w:rsidRPr="003B4BA3" w:rsidRDefault="008A2A3D" w:rsidP="008A2A3D">
            <w:pPr>
              <w:rPr>
                <w:rFonts w:ascii="Times New Roman" w:eastAsia="Times New Roman" w:hAnsi="Times New Roman" w:cs="Times New Roman"/>
                <w:sz w:val="24"/>
                <w:szCs w:val="24"/>
                <w:lang w:eastAsia="ru-RU"/>
              </w:rPr>
            </w:pPr>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129</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 xml:space="preserve">Составление утверждений относительно заданного набора геометрических фигур. </w:t>
            </w:r>
            <w:r w:rsidRPr="003B4BA3">
              <w:rPr>
                <w:rFonts w:ascii="Times New Roman" w:eastAsia="Times New Roman" w:hAnsi="Times New Roman" w:cs="Times New Roman"/>
                <w:sz w:val="24"/>
                <w:szCs w:val="24"/>
                <w:lang w:eastAsia="ru-RU"/>
              </w:rPr>
              <w:t>Распределение геометрических фигур на группы</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14.05</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34"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130</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Алгоритмы (приёмы, правила) построения геометрических фигур</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15.05</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35"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lastRenderedPageBreak/>
              <w:t>131</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Работа с электронными средствами обучения: правила работы, выполнение заданий</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17.05</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36"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132</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Обобщение изученного за курс 2 класса</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21.05</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37"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133</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Единица длины, массы, времени. Повторение</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22.05</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38"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134</w:t>
            </w:r>
          </w:p>
        </w:tc>
        <w:tc>
          <w:tcPr>
            <w:tcW w:w="1544"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Задачи в два действия. Повторение</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24.05</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39"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135</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Геометрические фигуры. Периметр.</w:t>
            </w:r>
            <w:r w:rsidRPr="003B4BA3">
              <w:rPr>
                <w:rFonts w:ascii="Times New Roman" w:eastAsia="Times New Roman" w:hAnsi="Times New Roman" w:cs="Times New Roman"/>
                <w:sz w:val="24"/>
                <w:szCs w:val="24"/>
                <w:lang w:eastAsia="ru-RU"/>
              </w:rPr>
              <w:t> </w:t>
            </w:r>
            <w:r w:rsidRPr="005747D8">
              <w:rPr>
                <w:rFonts w:ascii="Times New Roman" w:eastAsia="Times New Roman" w:hAnsi="Times New Roman" w:cs="Times New Roman"/>
                <w:sz w:val="24"/>
                <w:szCs w:val="24"/>
                <w:lang w:val="ru-RU" w:eastAsia="ru-RU"/>
              </w:rPr>
              <w:t xml:space="preserve">Математическая информация. </w:t>
            </w:r>
            <w:r w:rsidRPr="003B4BA3">
              <w:rPr>
                <w:rFonts w:ascii="Times New Roman" w:eastAsia="Times New Roman" w:hAnsi="Times New Roman" w:cs="Times New Roman"/>
                <w:sz w:val="24"/>
                <w:szCs w:val="24"/>
                <w:lang w:eastAsia="ru-RU"/>
              </w:rPr>
              <w:t>Работа с информацией.  Повторение</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27.05</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ЯКласс </w:t>
            </w:r>
            <w:hyperlink r:id="rId340"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www</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yaklass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p</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matematika</w:t>
              </w:r>
            </w:hyperlink>
          </w:p>
        </w:tc>
      </w:tr>
      <w:tr w:rsidR="008A2A3D" w:rsidRPr="008A2A3D" w:rsidTr="008A2A3D">
        <w:tc>
          <w:tcPr>
            <w:tcW w:w="222" w:type="pct"/>
            <w:hideMark/>
          </w:tcPr>
          <w:p w:rsidR="008A2A3D" w:rsidRPr="003B4BA3" w:rsidRDefault="008A2A3D" w:rsidP="008A2A3D">
            <w:pP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136</w:t>
            </w:r>
          </w:p>
        </w:tc>
        <w:tc>
          <w:tcPr>
            <w:tcW w:w="1544" w:type="pct"/>
            <w:hideMark/>
          </w:tcPr>
          <w:p w:rsidR="008A2A3D" w:rsidRPr="003B4BA3" w:rsidRDefault="008A2A3D" w:rsidP="008A2A3D">
            <w:pPr>
              <w:rPr>
                <w:rFonts w:ascii="Times New Roman" w:eastAsia="Times New Roman" w:hAnsi="Times New Roman" w:cs="Times New Roman"/>
                <w:sz w:val="24"/>
                <w:szCs w:val="24"/>
                <w:lang w:eastAsia="ru-RU"/>
              </w:rPr>
            </w:pPr>
            <w:r w:rsidRPr="005747D8">
              <w:rPr>
                <w:rFonts w:ascii="Times New Roman" w:eastAsia="Times New Roman" w:hAnsi="Times New Roman" w:cs="Times New Roman"/>
                <w:sz w:val="24"/>
                <w:szCs w:val="24"/>
                <w:lang w:val="ru-RU" w:eastAsia="ru-RU"/>
              </w:rPr>
              <w:t>Числа от 1 до 100. Умножение. Деление.</w:t>
            </w:r>
            <w:r w:rsidRPr="003B4BA3">
              <w:rPr>
                <w:rFonts w:ascii="Times New Roman" w:eastAsia="Times New Roman" w:hAnsi="Times New Roman" w:cs="Times New Roman"/>
                <w:sz w:val="24"/>
                <w:szCs w:val="24"/>
                <w:lang w:eastAsia="ru-RU"/>
              </w:rPr>
              <w:t> Повторение</w:t>
            </w:r>
          </w:p>
        </w:tc>
        <w:tc>
          <w:tcPr>
            <w:tcW w:w="232" w:type="pct"/>
            <w:hideMark/>
          </w:tcPr>
          <w:p w:rsidR="008A2A3D" w:rsidRPr="003B4BA3" w:rsidRDefault="008A2A3D" w:rsidP="008A2A3D">
            <w:pPr>
              <w:jc w:val="center"/>
              <w:rPr>
                <w:rFonts w:ascii="Times New Roman" w:eastAsia="Times New Roman" w:hAnsi="Times New Roman" w:cs="Times New Roman"/>
                <w:sz w:val="24"/>
                <w:szCs w:val="24"/>
                <w:lang w:eastAsia="ru-RU"/>
              </w:rPr>
            </w:pPr>
            <w:r w:rsidRPr="003B4BA3">
              <w:rPr>
                <w:rFonts w:ascii="Times New Roman" w:eastAsia="Times New Roman" w:hAnsi="Times New Roman" w:cs="Times New Roman"/>
                <w:sz w:val="24"/>
                <w:szCs w:val="24"/>
                <w:lang w:eastAsia="ru-RU"/>
              </w:rPr>
              <w:t>1</w:t>
            </w:r>
          </w:p>
        </w:tc>
        <w:tc>
          <w:tcPr>
            <w:tcW w:w="225" w:type="pct"/>
            <w:hideMark/>
          </w:tcPr>
          <w:p w:rsidR="008A2A3D" w:rsidRPr="003B4BA3" w:rsidRDefault="008A2A3D" w:rsidP="008A2A3D">
            <w:pPr>
              <w:jc w:val="center"/>
              <w:rPr>
                <w:rFonts w:ascii="Times New Roman" w:eastAsia="Times New Roman" w:hAnsi="Times New Roman" w:cs="Times New Roman"/>
                <w:sz w:val="24"/>
                <w:szCs w:val="24"/>
                <w:lang w:eastAsia="ru-RU"/>
              </w:rPr>
            </w:pPr>
          </w:p>
        </w:tc>
        <w:tc>
          <w:tcPr>
            <w:tcW w:w="234" w:type="pct"/>
            <w:hideMark/>
          </w:tcPr>
          <w:p w:rsidR="008A2A3D" w:rsidRPr="003B4BA3" w:rsidRDefault="008A2A3D" w:rsidP="008A2A3D">
            <w:pPr>
              <w:rPr>
                <w:rFonts w:ascii="Times New Roman" w:eastAsia="Times New Roman" w:hAnsi="Times New Roman" w:cs="Times New Roman"/>
                <w:sz w:val="24"/>
                <w:szCs w:val="24"/>
                <w:lang w:eastAsia="ru-RU"/>
              </w:rPr>
            </w:pPr>
          </w:p>
        </w:tc>
        <w:tc>
          <w:tcPr>
            <w:tcW w:w="445" w:type="pct"/>
          </w:tcPr>
          <w:p w:rsidR="008A2A3D" w:rsidRPr="003B4BA3" w:rsidRDefault="008A2A3D" w:rsidP="008A2A3D">
            <w:pPr>
              <w:rPr>
                <w:rFonts w:ascii="Times New Roman" w:eastAsia="Times New Roman" w:hAnsi="Times New Roman" w:cs="Times New Roman"/>
                <w:sz w:val="24"/>
                <w:szCs w:val="24"/>
              </w:rPr>
            </w:pPr>
            <w:r>
              <w:rPr>
                <w:rFonts w:ascii="Times New Roman" w:eastAsia="Times New Roman" w:hAnsi="Times New Roman" w:cs="Times New Roman"/>
                <w:sz w:val="24"/>
                <w:szCs w:val="24"/>
              </w:rPr>
              <w:t>28.05</w:t>
            </w:r>
          </w:p>
        </w:tc>
        <w:tc>
          <w:tcPr>
            <w:tcW w:w="2098" w:type="pct"/>
            <w:hideMark/>
          </w:tcPr>
          <w:p w:rsidR="008A2A3D" w:rsidRPr="005747D8" w:rsidRDefault="008A2A3D" w:rsidP="008A2A3D">
            <w:pPr>
              <w:rPr>
                <w:rFonts w:ascii="Times New Roman" w:eastAsia="Times New Roman" w:hAnsi="Times New Roman" w:cs="Times New Roman"/>
                <w:sz w:val="24"/>
                <w:szCs w:val="24"/>
                <w:lang w:val="ru-RU" w:eastAsia="ru-RU"/>
              </w:rPr>
            </w:pPr>
            <w:r w:rsidRPr="005747D8">
              <w:rPr>
                <w:rFonts w:ascii="Times New Roman" w:eastAsia="Times New Roman" w:hAnsi="Times New Roman" w:cs="Times New Roman"/>
                <w:sz w:val="24"/>
                <w:szCs w:val="24"/>
                <w:lang w:val="ru-RU" w:eastAsia="ru-RU"/>
              </w:rPr>
              <w:t xml:space="preserve">РЭШ </w:t>
            </w:r>
            <w:hyperlink r:id="rId341" w:history="1">
              <w:r w:rsidRPr="003B4BA3">
                <w:rPr>
                  <w:rFonts w:ascii="Times New Roman" w:eastAsia="Times New Roman" w:hAnsi="Times New Roman" w:cs="Times New Roman"/>
                  <w:color w:val="0000FF"/>
                  <w:sz w:val="24"/>
                  <w:szCs w:val="24"/>
                  <w:lang w:eastAsia="ru-RU"/>
                </w:rPr>
                <w:t>https</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resh</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edu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ru</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subject</w:t>
              </w:r>
              <w:r w:rsidRPr="005747D8">
                <w:rPr>
                  <w:rFonts w:ascii="Times New Roman" w:eastAsia="Times New Roman" w:hAnsi="Times New Roman" w:cs="Times New Roman"/>
                  <w:color w:val="0000FF"/>
                  <w:sz w:val="24"/>
                  <w:szCs w:val="24"/>
                  <w:lang w:val="ru-RU" w:eastAsia="ru-RU"/>
                </w:rPr>
                <w:t>/</w:t>
              </w:r>
              <w:r w:rsidRPr="003B4BA3">
                <w:rPr>
                  <w:rFonts w:ascii="Times New Roman" w:eastAsia="Times New Roman" w:hAnsi="Times New Roman" w:cs="Times New Roman"/>
                  <w:color w:val="0000FF"/>
                  <w:sz w:val="24"/>
                  <w:szCs w:val="24"/>
                  <w:lang w:eastAsia="ru-RU"/>
                </w:rPr>
                <w:t>lesson</w:t>
              </w:r>
              <w:r w:rsidRPr="005747D8">
                <w:rPr>
                  <w:rFonts w:ascii="Times New Roman" w:eastAsia="Times New Roman" w:hAnsi="Times New Roman" w:cs="Times New Roman"/>
                  <w:color w:val="0000FF"/>
                  <w:sz w:val="24"/>
                  <w:szCs w:val="24"/>
                  <w:lang w:val="ru-RU" w:eastAsia="ru-RU"/>
                </w:rPr>
                <w:t>/3791/</w:t>
              </w:r>
              <w:r w:rsidRPr="003B4BA3">
                <w:rPr>
                  <w:rFonts w:ascii="Times New Roman" w:eastAsia="Times New Roman" w:hAnsi="Times New Roman" w:cs="Times New Roman"/>
                  <w:color w:val="0000FF"/>
                  <w:sz w:val="24"/>
                  <w:szCs w:val="24"/>
                  <w:lang w:eastAsia="ru-RU"/>
                </w:rPr>
                <w:t>start</w:t>
              </w:r>
              <w:r w:rsidRPr="005747D8">
                <w:rPr>
                  <w:rFonts w:ascii="Times New Roman" w:eastAsia="Times New Roman" w:hAnsi="Times New Roman" w:cs="Times New Roman"/>
                  <w:color w:val="0000FF"/>
                  <w:sz w:val="24"/>
                  <w:szCs w:val="24"/>
                  <w:lang w:val="ru-RU" w:eastAsia="ru-RU"/>
                </w:rPr>
                <w:t>/216225/</w:t>
              </w:r>
            </w:hyperlink>
          </w:p>
        </w:tc>
      </w:tr>
    </w:tbl>
    <w:p w:rsidR="008A2A3D" w:rsidRDefault="008A2A3D" w:rsidP="008A2A3D">
      <w:pPr>
        <w:rPr>
          <w:rFonts w:ascii="Times New Roman" w:hAnsi="Times New Roman" w:cs="Times New Roman"/>
          <w:b/>
          <w:sz w:val="28"/>
          <w:szCs w:val="28"/>
          <w:lang w:val="ru-RU"/>
        </w:rPr>
      </w:pPr>
    </w:p>
    <w:p w:rsidR="008A2A3D" w:rsidRDefault="008A2A3D" w:rsidP="008A2A3D">
      <w:pPr>
        <w:rPr>
          <w:rFonts w:ascii="Times New Roman" w:hAnsi="Times New Roman" w:cs="Times New Roman"/>
          <w:sz w:val="24"/>
          <w:szCs w:val="24"/>
          <w:lang w:val="ru-RU"/>
        </w:rPr>
      </w:pPr>
      <w:r w:rsidRPr="00FB3DF2">
        <w:rPr>
          <w:rFonts w:ascii="Times New Roman" w:hAnsi="Times New Roman" w:cs="Times New Roman"/>
          <w:sz w:val="24"/>
          <w:szCs w:val="24"/>
          <w:lang w:val="ru-RU"/>
        </w:rPr>
        <w:t>Итого                                                           136 ч       8ч</w:t>
      </w:r>
    </w:p>
    <w:p w:rsidR="008A2A3D" w:rsidRDefault="008A2A3D" w:rsidP="008A2A3D">
      <w:pPr>
        <w:pStyle w:val="110"/>
        <w:spacing w:before="66"/>
      </w:pPr>
    </w:p>
    <w:p w:rsidR="008A2A3D" w:rsidRDefault="008A2A3D" w:rsidP="008A2A3D">
      <w:pPr>
        <w:pStyle w:val="110"/>
        <w:spacing w:before="66"/>
      </w:pPr>
    </w:p>
    <w:p w:rsidR="009B0ADD" w:rsidRDefault="009B0ADD" w:rsidP="008A2A3D">
      <w:pPr>
        <w:pStyle w:val="110"/>
        <w:spacing w:before="66"/>
      </w:pPr>
    </w:p>
    <w:p w:rsidR="009B0ADD" w:rsidRDefault="009B0ADD" w:rsidP="008A2A3D">
      <w:pPr>
        <w:pStyle w:val="110"/>
        <w:spacing w:before="66"/>
      </w:pPr>
    </w:p>
    <w:p w:rsidR="009B0ADD" w:rsidRDefault="009B0ADD" w:rsidP="008A2A3D">
      <w:pPr>
        <w:pStyle w:val="110"/>
        <w:spacing w:before="66"/>
      </w:pPr>
    </w:p>
    <w:p w:rsidR="009B0ADD" w:rsidRDefault="009B0ADD" w:rsidP="008A2A3D">
      <w:pPr>
        <w:pStyle w:val="110"/>
        <w:spacing w:before="66"/>
      </w:pPr>
    </w:p>
    <w:p w:rsidR="009B0ADD" w:rsidRDefault="009B0ADD" w:rsidP="008A2A3D">
      <w:pPr>
        <w:pStyle w:val="110"/>
        <w:spacing w:before="66"/>
      </w:pPr>
    </w:p>
    <w:p w:rsidR="009B0ADD" w:rsidRDefault="009B0ADD" w:rsidP="008A2A3D">
      <w:pPr>
        <w:pStyle w:val="110"/>
        <w:spacing w:before="66"/>
      </w:pPr>
    </w:p>
    <w:p w:rsidR="009B0ADD" w:rsidRDefault="009B0ADD" w:rsidP="008A2A3D">
      <w:pPr>
        <w:pStyle w:val="110"/>
        <w:spacing w:before="66"/>
      </w:pPr>
    </w:p>
    <w:p w:rsidR="009B0ADD" w:rsidRDefault="009B0ADD" w:rsidP="008A2A3D">
      <w:pPr>
        <w:pStyle w:val="110"/>
        <w:spacing w:before="66"/>
      </w:pPr>
    </w:p>
    <w:p w:rsidR="009B0ADD" w:rsidRDefault="009B0ADD" w:rsidP="008A2A3D">
      <w:pPr>
        <w:pStyle w:val="110"/>
        <w:spacing w:before="66"/>
      </w:pPr>
    </w:p>
    <w:p w:rsidR="009B0ADD" w:rsidRDefault="009B0ADD" w:rsidP="008A2A3D">
      <w:pPr>
        <w:pStyle w:val="110"/>
        <w:spacing w:before="66"/>
      </w:pPr>
    </w:p>
    <w:p w:rsidR="009B0ADD" w:rsidRDefault="009B0ADD" w:rsidP="008A2A3D">
      <w:pPr>
        <w:pStyle w:val="110"/>
        <w:spacing w:before="66"/>
      </w:pPr>
    </w:p>
    <w:p w:rsidR="009B0ADD" w:rsidRDefault="009B0ADD" w:rsidP="008A2A3D">
      <w:pPr>
        <w:pStyle w:val="110"/>
        <w:spacing w:before="66"/>
      </w:pPr>
    </w:p>
    <w:p w:rsidR="009B0ADD" w:rsidRPr="000C03F6" w:rsidRDefault="009B0ADD" w:rsidP="009B0ADD">
      <w:pPr>
        <w:pStyle w:val="af3"/>
        <w:spacing w:before="42" w:line="292" w:lineRule="auto"/>
        <w:ind w:left="107" w:right="5845"/>
      </w:pPr>
      <w:r>
        <w:rPr>
          <w:b/>
          <w:sz w:val="28"/>
          <w:szCs w:val="28"/>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8"/>
        <w:gridCol w:w="4172"/>
        <w:gridCol w:w="1114"/>
        <w:gridCol w:w="1841"/>
        <w:gridCol w:w="1910"/>
        <w:gridCol w:w="1423"/>
        <w:gridCol w:w="2849"/>
      </w:tblGrid>
      <w:tr w:rsidR="009B0ADD" w:rsidTr="009B0ADD">
        <w:trPr>
          <w:trHeight w:val="144"/>
          <w:tblCellSpacing w:w="20" w:type="nil"/>
        </w:trPr>
        <w:tc>
          <w:tcPr>
            <w:tcW w:w="438" w:type="dxa"/>
            <w:vMerge w:val="restart"/>
            <w:tcMar>
              <w:top w:w="50" w:type="dxa"/>
              <w:left w:w="100" w:type="dxa"/>
            </w:tcMar>
            <w:vAlign w:val="center"/>
          </w:tcPr>
          <w:p w:rsidR="009B0ADD" w:rsidRDefault="009B0ADD" w:rsidP="009B0ADD">
            <w:pPr>
              <w:spacing w:after="0"/>
              <w:ind w:left="135"/>
            </w:pPr>
            <w:r>
              <w:rPr>
                <w:rFonts w:ascii="Times New Roman" w:hAnsi="Times New Roman"/>
                <w:b/>
                <w:color w:val="000000"/>
                <w:sz w:val="24"/>
              </w:rPr>
              <w:t xml:space="preserve">№ п/п </w:t>
            </w:r>
          </w:p>
          <w:p w:rsidR="009B0ADD" w:rsidRDefault="009B0ADD" w:rsidP="009B0ADD">
            <w:pPr>
              <w:spacing w:after="0"/>
              <w:ind w:left="135"/>
            </w:pPr>
          </w:p>
        </w:tc>
        <w:tc>
          <w:tcPr>
            <w:tcW w:w="3461" w:type="dxa"/>
            <w:vMerge w:val="restart"/>
            <w:tcMar>
              <w:top w:w="50" w:type="dxa"/>
              <w:left w:w="100" w:type="dxa"/>
            </w:tcMar>
            <w:vAlign w:val="center"/>
          </w:tcPr>
          <w:p w:rsidR="009B0ADD" w:rsidRDefault="009B0ADD" w:rsidP="009B0ADD">
            <w:pPr>
              <w:spacing w:after="0"/>
              <w:ind w:left="135"/>
            </w:pPr>
            <w:r>
              <w:rPr>
                <w:rFonts w:ascii="Times New Roman" w:hAnsi="Times New Roman"/>
                <w:b/>
                <w:color w:val="000000"/>
                <w:sz w:val="24"/>
              </w:rPr>
              <w:t xml:space="preserve">Тема урока </w:t>
            </w:r>
          </w:p>
          <w:p w:rsidR="009B0ADD" w:rsidRDefault="009B0ADD" w:rsidP="009B0ADD">
            <w:pPr>
              <w:spacing w:after="0"/>
              <w:ind w:left="135"/>
            </w:pPr>
          </w:p>
        </w:tc>
        <w:tc>
          <w:tcPr>
            <w:tcW w:w="0" w:type="auto"/>
            <w:gridSpan w:val="3"/>
            <w:tcMar>
              <w:top w:w="50" w:type="dxa"/>
              <w:left w:w="100" w:type="dxa"/>
            </w:tcMar>
            <w:vAlign w:val="center"/>
          </w:tcPr>
          <w:p w:rsidR="009B0ADD" w:rsidRDefault="009B0ADD" w:rsidP="009B0ADD">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rsidR="009B0ADD" w:rsidRDefault="009B0ADD" w:rsidP="009B0ADD">
            <w:pPr>
              <w:spacing w:after="0"/>
              <w:ind w:left="135"/>
            </w:pPr>
            <w:r>
              <w:rPr>
                <w:rFonts w:ascii="Times New Roman" w:hAnsi="Times New Roman"/>
                <w:b/>
                <w:color w:val="000000"/>
                <w:sz w:val="24"/>
              </w:rPr>
              <w:t xml:space="preserve">Дата изучения </w:t>
            </w:r>
          </w:p>
          <w:p w:rsidR="009B0ADD" w:rsidRDefault="009B0ADD" w:rsidP="009B0ADD">
            <w:pPr>
              <w:spacing w:after="0"/>
              <w:ind w:left="135"/>
            </w:pPr>
          </w:p>
        </w:tc>
        <w:tc>
          <w:tcPr>
            <w:tcW w:w="1901" w:type="dxa"/>
            <w:vMerge w:val="restart"/>
            <w:tcMar>
              <w:top w:w="50" w:type="dxa"/>
              <w:left w:w="100" w:type="dxa"/>
            </w:tcMar>
            <w:vAlign w:val="center"/>
          </w:tcPr>
          <w:p w:rsidR="009B0ADD" w:rsidRDefault="009B0ADD" w:rsidP="009B0ADD">
            <w:pPr>
              <w:spacing w:after="0"/>
              <w:ind w:left="135"/>
            </w:pPr>
            <w:r>
              <w:rPr>
                <w:rFonts w:ascii="Times New Roman" w:hAnsi="Times New Roman"/>
                <w:b/>
                <w:color w:val="000000"/>
                <w:sz w:val="24"/>
              </w:rPr>
              <w:t xml:space="preserve">Электронные цифровые образовательные ресурсы </w:t>
            </w:r>
          </w:p>
          <w:p w:rsidR="009B0ADD" w:rsidRDefault="009B0ADD" w:rsidP="009B0ADD">
            <w:pPr>
              <w:spacing w:after="0"/>
              <w:ind w:left="135"/>
            </w:pPr>
          </w:p>
        </w:tc>
      </w:tr>
      <w:tr w:rsidR="009B0ADD" w:rsidTr="009B0ADD">
        <w:trPr>
          <w:trHeight w:val="144"/>
          <w:tblCellSpacing w:w="20" w:type="nil"/>
        </w:trPr>
        <w:tc>
          <w:tcPr>
            <w:tcW w:w="0" w:type="auto"/>
            <w:vMerge/>
            <w:tcBorders>
              <w:top w:val="nil"/>
            </w:tcBorders>
            <w:tcMar>
              <w:top w:w="50" w:type="dxa"/>
              <w:left w:w="100" w:type="dxa"/>
            </w:tcMar>
          </w:tcPr>
          <w:p w:rsidR="009B0ADD" w:rsidRDefault="009B0ADD" w:rsidP="009B0ADD"/>
        </w:tc>
        <w:tc>
          <w:tcPr>
            <w:tcW w:w="0" w:type="auto"/>
            <w:vMerge/>
            <w:tcBorders>
              <w:top w:val="nil"/>
            </w:tcBorders>
            <w:tcMar>
              <w:top w:w="50" w:type="dxa"/>
              <w:left w:w="100" w:type="dxa"/>
            </w:tcMar>
          </w:tcPr>
          <w:p w:rsidR="009B0ADD" w:rsidRDefault="009B0ADD" w:rsidP="009B0ADD"/>
        </w:tc>
        <w:tc>
          <w:tcPr>
            <w:tcW w:w="765" w:type="dxa"/>
            <w:tcMar>
              <w:top w:w="50" w:type="dxa"/>
              <w:left w:w="100" w:type="dxa"/>
            </w:tcMar>
            <w:vAlign w:val="center"/>
          </w:tcPr>
          <w:p w:rsidR="009B0ADD" w:rsidRDefault="009B0ADD" w:rsidP="009B0ADD">
            <w:pPr>
              <w:spacing w:after="0"/>
              <w:ind w:left="135"/>
            </w:pPr>
            <w:r>
              <w:rPr>
                <w:rFonts w:ascii="Times New Roman" w:hAnsi="Times New Roman"/>
                <w:b/>
                <w:color w:val="000000"/>
                <w:sz w:val="24"/>
              </w:rPr>
              <w:t xml:space="preserve">Всего </w:t>
            </w:r>
          </w:p>
          <w:p w:rsidR="009B0ADD" w:rsidRDefault="009B0ADD" w:rsidP="009B0ADD">
            <w:pPr>
              <w:spacing w:after="0"/>
              <w:ind w:left="135"/>
            </w:pPr>
          </w:p>
        </w:tc>
        <w:tc>
          <w:tcPr>
            <w:tcW w:w="1452" w:type="dxa"/>
            <w:tcMar>
              <w:top w:w="50" w:type="dxa"/>
              <w:left w:w="100" w:type="dxa"/>
            </w:tcMar>
            <w:vAlign w:val="center"/>
          </w:tcPr>
          <w:p w:rsidR="009B0ADD" w:rsidRDefault="009B0ADD" w:rsidP="009B0ADD">
            <w:pPr>
              <w:spacing w:after="0"/>
              <w:ind w:left="135"/>
            </w:pPr>
            <w:r>
              <w:rPr>
                <w:rFonts w:ascii="Times New Roman" w:hAnsi="Times New Roman"/>
                <w:b/>
                <w:color w:val="000000"/>
                <w:sz w:val="24"/>
              </w:rPr>
              <w:t xml:space="preserve">Контрольные работы </w:t>
            </w:r>
          </w:p>
          <w:p w:rsidR="009B0ADD" w:rsidRDefault="009B0ADD" w:rsidP="009B0ADD">
            <w:pPr>
              <w:spacing w:after="0"/>
              <w:ind w:left="135"/>
            </w:pPr>
          </w:p>
        </w:tc>
        <w:tc>
          <w:tcPr>
            <w:tcW w:w="1557" w:type="dxa"/>
            <w:tcMar>
              <w:top w:w="50" w:type="dxa"/>
              <w:left w:w="100" w:type="dxa"/>
            </w:tcMar>
            <w:vAlign w:val="center"/>
          </w:tcPr>
          <w:p w:rsidR="009B0ADD" w:rsidRDefault="009B0ADD" w:rsidP="009B0ADD">
            <w:pPr>
              <w:spacing w:after="0"/>
              <w:ind w:left="135"/>
            </w:pPr>
            <w:r>
              <w:rPr>
                <w:rFonts w:ascii="Times New Roman" w:hAnsi="Times New Roman"/>
                <w:b/>
                <w:color w:val="000000"/>
                <w:sz w:val="24"/>
              </w:rPr>
              <w:t xml:space="preserve">Практические работы </w:t>
            </w:r>
          </w:p>
          <w:p w:rsidR="009B0ADD" w:rsidRDefault="009B0ADD" w:rsidP="009B0ADD">
            <w:pPr>
              <w:spacing w:after="0"/>
              <w:ind w:left="135"/>
            </w:pPr>
          </w:p>
        </w:tc>
        <w:tc>
          <w:tcPr>
            <w:tcW w:w="0" w:type="auto"/>
            <w:vMerge/>
            <w:tcBorders>
              <w:top w:val="nil"/>
            </w:tcBorders>
            <w:tcMar>
              <w:top w:w="50" w:type="dxa"/>
              <w:left w:w="100" w:type="dxa"/>
            </w:tcMar>
          </w:tcPr>
          <w:p w:rsidR="009B0ADD" w:rsidRDefault="009B0ADD" w:rsidP="009B0ADD"/>
        </w:tc>
        <w:tc>
          <w:tcPr>
            <w:tcW w:w="0" w:type="auto"/>
            <w:vMerge/>
            <w:tcBorders>
              <w:top w:val="nil"/>
            </w:tcBorders>
            <w:tcMar>
              <w:top w:w="50" w:type="dxa"/>
              <w:left w:w="100" w:type="dxa"/>
            </w:tcMar>
          </w:tcPr>
          <w:p w:rsidR="009B0ADD" w:rsidRDefault="009B0ADD" w:rsidP="009B0ADD"/>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Устные вычисления, сводимые к действиям в пределах 100</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01.09.2023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a</w:t>
              </w:r>
              <w:r w:rsidRPr="00537F43">
                <w:rPr>
                  <w:rFonts w:ascii="Times New Roman" w:hAnsi="Times New Roman"/>
                  <w:color w:val="0000FF"/>
                  <w:u w:val="single"/>
                  <w:lang w:val="ru-RU"/>
                </w:rPr>
                <w:t>58</w:t>
              </w:r>
              <w:r>
                <w:rPr>
                  <w:rFonts w:ascii="Times New Roman" w:hAnsi="Times New Roman"/>
                  <w:color w:val="0000FF"/>
                  <w:u w:val="single"/>
                </w:rPr>
                <w:t>e</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2</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Сложение и вычитание однородных величин</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04.09.2023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f</w:t>
              </w:r>
              <w:r w:rsidRPr="00537F43">
                <w:rPr>
                  <w:rFonts w:ascii="Times New Roman" w:hAnsi="Times New Roman"/>
                  <w:color w:val="0000FF"/>
                  <w:u w:val="single"/>
                  <w:lang w:val="ru-RU"/>
                </w:rPr>
                <w:t>200</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3</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06.09.2023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d</w:t>
              </w:r>
              <w:r w:rsidRPr="00537F43">
                <w:rPr>
                  <w:rFonts w:ascii="Times New Roman" w:hAnsi="Times New Roman"/>
                  <w:color w:val="0000FF"/>
                  <w:u w:val="single"/>
                  <w:lang w:val="ru-RU"/>
                </w:rPr>
                <w:t>5</w:t>
              </w:r>
              <w:r>
                <w:rPr>
                  <w:rFonts w:ascii="Times New Roman" w:hAnsi="Times New Roman"/>
                  <w:color w:val="0000FF"/>
                  <w:u w:val="single"/>
                </w:rPr>
                <w:t>cc</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4</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Увеличение и уменьшение числа на несколько единиц, в несколько раз</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07.09.2023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0896</w:t>
              </w:r>
              <w:r>
                <w:rPr>
                  <w:rFonts w:ascii="Times New Roman" w:hAnsi="Times New Roman"/>
                  <w:color w:val="0000FF"/>
                  <w:u w:val="single"/>
                </w:rPr>
                <w:t>e</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5</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08.09.2023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f</w:t>
              </w:r>
              <w:r w:rsidRPr="00537F43">
                <w:rPr>
                  <w:rFonts w:ascii="Times New Roman" w:hAnsi="Times New Roman"/>
                  <w:color w:val="0000FF"/>
                  <w:u w:val="single"/>
                  <w:lang w:val="ru-RU"/>
                </w:rPr>
                <w:t>3</w:t>
              </w:r>
              <w:r>
                <w:rPr>
                  <w:rFonts w:ascii="Times New Roman" w:hAnsi="Times New Roman"/>
                  <w:color w:val="0000FF"/>
                  <w:u w:val="single"/>
                </w:rPr>
                <w:t>d</w:t>
              </w:r>
              <w:r w:rsidRPr="00537F43">
                <w:rPr>
                  <w:rFonts w:ascii="Times New Roman" w:hAnsi="Times New Roman"/>
                  <w:color w:val="0000FF"/>
                  <w:u w:val="single"/>
                  <w:lang w:val="ru-RU"/>
                </w:rPr>
                <w:t>6</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6</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11.09.2023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ee</w:t>
              </w:r>
              <w:r w:rsidRPr="00537F43">
                <w:rPr>
                  <w:rFonts w:ascii="Times New Roman" w:hAnsi="Times New Roman"/>
                  <w:color w:val="0000FF"/>
                  <w:u w:val="single"/>
                  <w:lang w:val="ru-RU"/>
                </w:rPr>
                <w:t>40</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7</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Изображение фигур – отрезка, прямоугольника, квадрата – с </w:t>
            </w:r>
            <w:r w:rsidRPr="00537F43">
              <w:rPr>
                <w:rFonts w:ascii="Times New Roman" w:hAnsi="Times New Roman"/>
                <w:color w:val="000000"/>
                <w:sz w:val="24"/>
                <w:lang w:val="ru-RU"/>
              </w:rPr>
              <w:lastRenderedPageBreak/>
              <w:t>заданными измерениями; обозначение фигур буквами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13.09.2023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Входная контрольная работа</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14.09.2023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9</w:t>
            </w:r>
          </w:p>
        </w:tc>
        <w:tc>
          <w:tcPr>
            <w:tcW w:w="3461" w:type="dxa"/>
            <w:tcMar>
              <w:top w:w="50" w:type="dxa"/>
              <w:left w:w="100" w:type="dxa"/>
            </w:tcMar>
            <w:vAlign w:val="center"/>
          </w:tcPr>
          <w:p w:rsidR="009B0ADD" w:rsidRDefault="009B0ADD" w:rsidP="009B0ADD">
            <w:pPr>
              <w:spacing w:after="0"/>
              <w:ind w:left="135"/>
            </w:pPr>
            <w:r w:rsidRPr="00537F43">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15.09.2023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10588</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10</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Таблицы с данными о реальных процессах и явлениях; внесение данных в таблицу</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18.09.2023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15</w:t>
              </w:r>
              <w:r>
                <w:rPr>
                  <w:rFonts w:ascii="Times New Roman" w:hAnsi="Times New Roman"/>
                  <w:color w:val="0000FF"/>
                  <w:u w:val="single"/>
                </w:rPr>
                <w:t>ec</w:t>
              </w:r>
              <w:r w:rsidRPr="00537F43">
                <w:rPr>
                  <w:rFonts w:ascii="Times New Roman" w:hAnsi="Times New Roman"/>
                  <w:color w:val="0000FF"/>
                  <w:u w:val="single"/>
                  <w:lang w:val="ru-RU"/>
                </w:rPr>
                <w:t>0</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11</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Решение задач с геометрическим содержанием</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20.09.2023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17068</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12</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21.09.2023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15</w:t>
              </w:r>
              <w:r>
                <w:rPr>
                  <w:rFonts w:ascii="Times New Roman" w:hAnsi="Times New Roman"/>
                  <w:color w:val="0000FF"/>
                  <w:u w:val="single"/>
                </w:rPr>
                <w:t>cea</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13</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Устные вычисления: переместительное свойство умножения</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22.09.2023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ea</w:t>
              </w:r>
              <w:r w:rsidRPr="00537F43">
                <w:rPr>
                  <w:rFonts w:ascii="Times New Roman" w:hAnsi="Times New Roman"/>
                  <w:color w:val="0000FF"/>
                  <w:u w:val="single"/>
                  <w:lang w:val="ru-RU"/>
                </w:rPr>
                <w:t>08</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14</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Переместительное свойство умножения</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25.09.2023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15</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Задачи на применение смысла арифметических действий сложения, умножения</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27.09.2023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10</w:t>
              </w:r>
              <w:r>
                <w:rPr>
                  <w:rFonts w:ascii="Times New Roman" w:hAnsi="Times New Roman"/>
                  <w:color w:val="0000FF"/>
                  <w:u w:val="single"/>
                </w:rPr>
                <w:t>ed</w:t>
              </w:r>
              <w:r w:rsidRPr="00537F43">
                <w:rPr>
                  <w:rFonts w:ascii="Times New Roman" w:hAnsi="Times New Roman"/>
                  <w:color w:val="0000FF"/>
                  <w:u w:val="single"/>
                  <w:lang w:val="ru-RU"/>
                </w:rPr>
                <w:t>4</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lastRenderedPageBreak/>
              <w:t>16</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Таблица умножения и деления</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28.09.2023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17</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Умножение и деление в пределах 100: приемы устных вычислений</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29.09.2023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a</w:t>
              </w:r>
              <w:r w:rsidRPr="00537F43">
                <w:rPr>
                  <w:rFonts w:ascii="Times New Roman" w:hAnsi="Times New Roman"/>
                  <w:color w:val="0000FF"/>
                  <w:u w:val="single"/>
                  <w:lang w:val="ru-RU"/>
                </w:rPr>
                <w:t>3</w:t>
              </w:r>
              <w:r>
                <w:rPr>
                  <w:rFonts w:ascii="Times New Roman" w:hAnsi="Times New Roman"/>
                  <w:color w:val="0000FF"/>
                  <w:u w:val="single"/>
                </w:rPr>
                <w:t>cc</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18</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Сочетательное свойство умножения</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02.10.2023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08</w:t>
              </w:r>
              <w:r>
                <w:rPr>
                  <w:rFonts w:ascii="Times New Roman" w:hAnsi="Times New Roman"/>
                  <w:color w:val="0000FF"/>
                  <w:u w:val="single"/>
                </w:rPr>
                <w:t>eb</w:t>
              </w:r>
              <w:r w:rsidRPr="00537F43">
                <w:rPr>
                  <w:rFonts w:ascii="Times New Roman" w:hAnsi="Times New Roman"/>
                  <w:color w:val="0000FF"/>
                  <w:u w:val="single"/>
                  <w:lang w:val="ru-RU"/>
                </w:rPr>
                <w:t>4</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19</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Нахождение периметра многоугольника</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04.10.2023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1338</w:t>
              </w:r>
              <w:r>
                <w:rPr>
                  <w:rFonts w:ascii="Times New Roman" w:hAnsi="Times New Roman"/>
                  <w:color w:val="0000FF"/>
                  <w:u w:val="single"/>
                </w:rPr>
                <w:t>c</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20</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Задачи на применение смысла арифметических действий вычитания, деления</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05.10.2023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1158</w:t>
              </w:r>
              <w:r>
                <w:rPr>
                  <w:rFonts w:ascii="Times New Roman" w:hAnsi="Times New Roman"/>
                  <w:color w:val="0000FF"/>
                  <w:u w:val="single"/>
                </w:rPr>
                <w:t>c</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21</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Соотношение «цена, количество, стоимость» в практической ситуации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06.10.2023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0944</w:t>
              </w:r>
              <w:r>
                <w:rPr>
                  <w:rFonts w:ascii="Times New Roman" w:hAnsi="Times New Roman"/>
                  <w:color w:val="0000FF"/>
                  <w:u w:val="single"/>
                </w:rPr>
                <w:t>a</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22</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Задачи применение зависимости "цена-количество-стоимость"</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09.10.2023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11708</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23</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11.10.2023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24</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Порядок действий в числовом выражении (со скобками)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12.10.2023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f</w:t>
              </w:r>
              <w:r w:rsidRPr="00537F43">
                <w:rPr>
                  <w:rFonts w:ascii="Times New Roman" w:hAnsi="Times New Roman"/>
                  <w:color w:val="0000FF"/>
                  <w:u w:val="single"/>
                  <w:lang w:val="ru-RU"/>
                </w:rPr>
                <w:t>034</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25</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Порядок действий в числовом выражении (без скобок)</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13.10.2023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26</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Задачи на расчет скорости, времени или пройденного пути при движении одного объекта. Связь между </w:t>
            </w:r>
            <w:r w:rsidRPr="00537F43">
              <w:rPr>
                <w:rFonts w:ascii="Times New Roman" w:hAnsi="Times New Roman"/>
                <w:color w:val="000000"/>
                <w:sz w:val="24"/>
                <w:lang w:val="ru-RU"/>
              </w:rPr>
              <w:lastRenderedPageBreak/>
              <w:t>величинами: расход ткани на одну вещь, количество вещей, расход ткани на все вещи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16.10.2023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lastRenderedPageBreak/>
              <w:t>27</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Контрольная работа №1</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18.10.2023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28</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Равенства и неравенства с числами: чтение, составление</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19.10.2023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08658</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29</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Умножение и деление с числом 6</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20.10.2023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ade</w:t>
              </w:r>
              <w:r w:rsidRPr="00537F43">
                <w:rPr>
                  <w:rFonts w:ascii="Times New Roman" w:hAnsi="Times New Roman"/>
                  <w:color w:val="0000FF"/>
                  <w:u w:val="single"/>
                  <w:lang w:val="ru-RU"/>
                </w:rPr>
                <w:t>0</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30</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Задачи на понимание отношений больше или меньше на…</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23.10.2023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31</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Задачи на разностное сравнение</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25.10.2023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11</w:t>
              </w:r>
              <w:r>
                <w:rPr>
                  <w:rFonts w:ascii="Times New Roman" w:hAnsi="Times New Roman"/>
                  <w:color w:val="0000FF"/>
                  <w:u w:val="single"/>
                </w:rPr>
                <w:t>d</w:t>
              </w:r>
              <w:r w:rsidRPr="00537F43">
                <w:rPr>
                  <w:rFonts w:ascii="Times New Roman" w:hAnsi="Times New Roman"/>
                  <w:color w:val="0000FF"/>
                  <w:u w:val="single"/>
                  <w:lang w:val="ru-RU"/>
                </w:rPr>
                <w:t>02</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32</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Задачи на кратное сравнение</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26.10.2023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11</w:t>
              </w:r>
              <w:r>
                <w:rPr>
                  <w:rFonts w:ascii="Times New Roman" w:hAnsi="Times New Roman"/>
                  <w:color w:val="0000FF"/>
                  <w:u w:val="single"/>
                </w:rPr>
                <w:t>f</w:t>
              </w:r>
              <w:r w:rsidRPr="00537F43">
                <w:rPr>
                  <w:rFonts w:ascii="Times New Roman" w:hAnsi="Times New Roman"/>
                  <w:color w:val="0000FF"/>
                  <w:u w:val="single"/>
                  <w:lang w:val="ru-RU"/>
                </w:rPr>
                <w:t>3</w:t>
              </w:r>
              <w:r>
                <w:rPr>
                  <w:rFonts w:ascii="Times New Roman" w:hAnsi="Times New Roman"/>
                  <w:color w:val="0000FF"/>
                  <w:u w:val="single"/>
                </w:rPr>
                <w:t>c</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33</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Умножение и деление в пределах 100: таблица умножения и деления</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27.10.2023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34</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Задачи на понимание отношений больше или меньше в…</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06.11.2023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35</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Столбчатая диаграмма: чтение</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08.11.2023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173</w:t>
              </w:r>
              <w:r>
                <w:rPr>
                  <w:rFonts w:ascii="Times New Roman" w:hAnsi="Times New Roman"/>
                  <w:color w:val="0000FF"/>
                  <w:u w:val="single"/>
                </w:rPr>
                <w:t>e</w:t>
              </w:r>
              <w:r w:rsidRPr="00537F43">
                <w:rPr>
                  <w:rFonts w:ascii="Times New Roman" w:hAnsi="Times New Roman"/>
                  <w:color w:val="0000FF"/>
                  <w:u w:val="single"/>
                  <w:lang w:val="ru-RU"/>
                </w:rPr>
                <w:t>2</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36</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09.11.2023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175</w:t>
              </w:r>
              <w:r>
                <w:rPr>
                  <w:rFonts w:ascii="Times New Roman" w:hAnsi="Times New Roman"/>
                  <w:color w:val="0000FF"/>
                  <w:u w:val="single"/>
                </w:rPr>
                <w:t>ae</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37</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Сравнение математических объектов (общее, различное, </w:t>
            </w:r>
            <w:r w:rsidRPr="00537F43">
              <w:rPr>
                <w:rFonts w:ascii="Times New Roman" w:hAnsi="Times New Roman"/>
                <w:color w:val="000000"/>
                <w:sz w:val="24"/>
                <w:lang w:val="ru-RU"/>
              </w:rPr>
              <w:lastRenderedPageBreak/>
              <w:t>уникальное/специфичное)</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10.11.2023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lastRenderedPageBreak/>
              <w:t>38</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Выбор формы представления информации. Линейные диаграммы</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13.11.2023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39</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Умножение и деление с числом 7</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15.11.2023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afb</w:t>
              </w:r>
              <w:r w:rsidRPr="00537F43">
                <w:rPr>
                  <w:rFonts w:ascii="Times New Roman" w:hAnsi="Times New Roman"/>
                  <w:color w:val="0000FF"/>
                  <w:u w:val="single"/>
                  <w:lang w:val="ru-RU"/>
                </w:rPr>
                <w:t>6</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40</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Верные (истинные) и неверные (ложные) утверждения: конструирование, проверка</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16.11.2023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15</w:t>
              </w:r>
              <w:r>
                <w:rPr>
                  <w:rFonts w:ascii="Times New Roman" w:hAnsi="Times New Roman"/>
                  <w:color w:val="0000FF"/>
                  <w:u w:val="single"/>
                </w:rPr>
                <w:t>b</w:t>
              </w:r>
              <w:r w:rsidRPr="00537F43">
                <w:rPr>
                  <w:rFonts w:ascii="Times New Roman" w:hAnsi="Times New Roman"/>
                  <w:color w:val="0000FF"/>
                  <w:u w:val="single"/>
                  <w:lang w:val="ru-RU"/>
                </w:rPr>
                <w:t>14</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41</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Свойства чисел. Математические игры с числами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17.11.2023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42</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Кратное сравнение чисел</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20.11.2023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08</w:t>
              </w:r>
              <w:r>
                <w:rPr>
                  <w:rFonts w:ascii="Times New Roman" w:hAnsi="Times New Roman"/>
                  <w:color w:val="0000FF"/>
                  <w:u w:val="single"/>
                </w:rPr>
                <w:t>cc</w:t>
              </w:r>
              <w:r w:rsidRPr="00537F43">
                <w:rPr>
                  <w:rFonts w:ascii="Times New Roman" w:hAnsi="Times New Roman"/>
                  <w:color w:val="0000FF"/>
                  <w:u w:val="single"/>
                  <w:lang w:val="ru-RU"/>
                </w:rPr>
                <w:t>0</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43</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Равенства и неравенства: установление истинности (верное/неверное)</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22.11.2023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087</w:t>
              </w:r>
              <w:r>
                <w:rPr>
                  <w:rFonts w:ascii="Times New Roman" w:hAnsi="Times New Roman"/>
                  <w:color w:val="0000FF"/>
                  <w:u w:val="single"/>
                </w:rPr>
                <w:t>e</w:t>
              </w:r>
              <w:r w:rsidRPr="00537F43">
                <w:rPr>
                  <w:rFonts w:ascii="Times New Roman" w:hAnsi="Times New Roman"/>
                  <w:color w:val="0000FF"/>
                  <w:u w:val="single"/>
                  <w:lang w:val="ru-RU"/>
                </w:rPr>
                <w:t>8</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44</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Единицы площади – квадратный метр, квадратный сантиметр, квадратный дециметр</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23.11.2023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09</w:t>
              </w:r>
              <w:r>
                <w:rPr>
                  <w:rFonts w:ascii="Times New Roman" w:hAnsi="Times New Roman"/>
                  <w:color w:val="0000FF"/>
                  <w:u w:val="single"/>
                </w:rPr>
                <w:t>e</w:t>
              </w:r>
              <w:r w:rsidRPr="00537F43">
                <w:rPr>
                  <w:rFonts w:ascii="Times New Roman" w:hAnsi="Times New Roman"/>
                  <w:color w:val="0000FF"/>
                  <w:u w:val="single"/>
                  <w:lang w:val="ru-RU"/>
                </w:rPr>
                <w:t>4</w:t>
              </w:r>
              <w:r>
                <w:rPr>
                  <w:rFonts w:ascii="Times New Roman" w:hAnsi="Times New Roman"/>
                  <w:color w:val="0000FF"/>
                  <w:u w:val="single"/>
                </w:rPr>
                <w:t>a</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45</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Площадь прямоугольника, квадрата</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24.11.2023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13</w:t>
              </w:r>
              <w:r>
                <w:rPr>
                  <w:rFonts w:ascii="Times New Roman" w:hAnsi="Times New Roman"/>
                  <w:color w:val="0000FF"/>
                  <w:u w:val="single"/>
                </w:rPr>
                <w:t>bca</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46</w:t>
            </w:r>
          </w:p>
        </w:tc>
        <w:tc>
          <w:tcPr>
            <w:tcW w:w="3461" w:type="dxa"/>
            <w:tcMar>
              <w:top w:w="50" w:type="dxa"/>
              <w:left w:w="100" w:type="dxa"/>
            </w:tcMar>
            <w:vAlign w:val="center"/>
          </w:tcPr>
          <w:p w:rsidR="009B0ADD" w:rsidRDefault="009B0ADD" w:rsidP="009B0ADD">
            <w:pPr>
              <w:spacing w:after="0"/>
              <w:ind w:left="135"/>
            </w:pPr>
            <w:r w:rsidRPr="00537F43">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27.11.2023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139</w:t>
              </w:r>
              <w:r>
                <w:rPr>
                  <w:rFonts w:ascii="Times New Roman" w:hAnsi="Times New Roman"/>
                  <w:color w:val="0000FF"/>
                  <w:u w:val="single"/>
                </w:rPr>
                <w:t>fe</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47</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Конструирование геометрических </w:t>
            </w:r>
            <w:r w:rsidRPr="00537F43">
              <w:rPr>
                <w:rFonts w:ascii="Times New Roman" w:hAnsi="Times New Roman"/>
                <w:color w:val="000000"/>
                <w:sz w:val="24"/>
                <w:lang w:val="ru-RU"/>
              </w:rPr>
              <w:lastRenderedPageBreak/>
              <w:t>фигур (разбиение фигуры на части, составление фигуры из частей)</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29.11.2023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lastRenderedPageBreak/>
              <w:t xml:space="preserve">Библиотека ЦОК </w:t>
            </w:r>
            <w:hyperlink r:id="rId374">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12</w:t>
              </w:r>
              <w:r>
                <w:rPr>
                  <w:rFonts w:ascii="Times New Roman" w:hAnsi="Times New Roman"/>
                  <w:color w:val="0000FF"/>
                  <w:u w:val="single"/>
                </w:rPr>
                <w:t>c</w:t>
              </w:r>
              <w:r w:rsidRPr="00537F43">
                <w:rPr>
                  <w:rFonts w:ascii="Times New Roman" w:hAnsi="Times New Roman"/>
                  <w:color w:val="0000FF"/>
                  <w:u w:val="single"/>
                  <w:lang w:val="ru-RU"/>
                </w:rPr>
                <w:t>66</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lastRenderedPageBreak/>
              <w:t>48</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30.11.2023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129</w:t>
              </w:r>
              <w:r>
                <w:rPr>
                  <w:rFonts w:ascii="Times New Roman" w:hAnsi="Times New Roman"/>
                  <w:color w:val="0000FF"/>
                  <w:u w:val="single"/>
                </w:rPr>
                <w:t>e</w:t>
              </w:r>
              <w:r w:rsidRPr="00537F43">
                <w:rPr>
                  <w:rFonts w:ascii="Times New Roman" w:hAnsi="Times New Roman"/>
                  <w:color w:val="0000FF"/>
                  <w:u w:val="single"/>
                  <w:lang w:val="ru-RU"/>
                </w:rPr>
                <w:t>6</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49</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Периметр и площадь прямоугольника: общее и различное</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01.12.2023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50</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Площадь и приемы её нахождения</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04.12.2023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13</w:t>
              </w:r>
              <w:r>
                <w:rPr>
                  <w:rFonts w:ascii="Times New Roman" w:hAnsi="Times New Roman"/>
                  <w:color w:val="0000FF"/>
                  <w:u w:val="single"/>
                </w:rPr>
                <w:t>f</w:t>
              </w:r>
              <w:r w:rsidRPr="00537F43">
                <w:rPr>
                  <w:rFonts w:ascii="Times New Roman" w:hAnsi="Times New Roman"/>
                  <w:color w:val="0000FF"/>
                  <w:u w:val="single"/>
                  <w:lang w:val="ru-RU"/>
                </w:rPr>
                <w:t>6</w:t>
              </w:r>
              <w:r>
                <w:rPr>
                  <w:rFonts w:ascii="Times New Roman" w:hAnsi="Times New Roman"/>
                  <w:color w:val="0000FF"/>
                  <w:u w:val="single"/>
                </w:rPr>
                <w:t>c</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51</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Нахождение площади прямоугольника, квадрата</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06.12.2023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146</w:t>
              </w:r>
              <w:r>
                <w:rPr>
                  <w:rFonts w:ascii="Times New Roman" w:hAnsi="Times New Roman"/>
                  <w:color w:val="0000FF"/>
                  <w:u w:val="single"/>
                </w:rPr>
                <w:t>ce</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52</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Алгоритмы (правила) нахождения периметра и площади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07.12.2023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13</w:t>
              </w:r>
              <w:r>
                <w:rPr>
                  <w:rFonts w:ascii="Times New Roman" w:hAnsi="Times New Roman"/>
                  <w:color w:val="0000FF"/>
                  <w:u w:val="single"/>
                </w:rPr>
                <w:t>daa</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53</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Умножение и деление с числом 8</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08.12.2023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b</w:t>
              </w:r>
              <w:r w:rsidRPr="00537F43">
                <w:rPr>
                  <w:rFonts w:ascii="Times New Roman" w:hAnsi="Times New Roman"/>
                  <w:color w:val="0000FF"/>
                  <w:u w:val="single"/>
                  <w:lang w:val="ru-RU"/>
                </w:rPr>
                <w:t>18</w:t>
              </w:r>
              <w:r>
                <w:rPr>
                  <w:rFonts w:ascii="Times New Roman" w:hAnsi="Times New Roman"/>
                  <w:color w:val="0000FF"/>
                  <w:u w:val="single"/>
                </w:rPr>
                <w:t>c</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54</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Таблица умножения: анализ, формулирование закономерностей</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11.12.2023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b</w:t>
              </w:r>
              <w:r w:rsidRPr="00537F43">
                <w:rPr>
                  <w:rFonts w:ascii="Times New Roman" w:hAnsi="Times New Roman"/>
                  <w:color w:val="0000FF"/>
                  <w:u w:val="single"/>
                  <w:lang w:val="ru-RU"/>
                </w:rPr>
                <w:t>4</w:t>
              </w:r>
              <w:r>
                <w:rPr>
                  <w:rFonts w:ascii="Times New Roman" w:hAnsi="Times New Roman"/>
                  <w:color w:val="0000FF"/>
                  <w:u w:val="single"/>
                </w:rPr>
                <w:t>de</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55</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Умножение и деление с числом 9</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13.12.2023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b</w:t>
              </w:r>
              <w:r w:rsidRPr="00537F43">
                <w:rPr>
                  <w:rFonts w:ascii="Times New Roman" w:hAnsi="Times New Roman"/>
                  <w:color w:val="0000FF"/>
                  <w:u w:val="single"/>
                  <w:lang w:val="ru-RU"/>
                </w:rPr>
                <w:t>358</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56</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Контрольная работа №2</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14.12.2023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57</w:t>
            </w:r>
          </w:p>
        </w:tc>
        <w:tc>
          <w:tcPr>
            <w:tcW w:w="3461" w:type="dxa"/>
            <w:tcMar>
              <w:top w:w="50" w:type="dxa"/>
              <w:left w:w="100" w:type="dxa"/>
            </w:tcMar>
            <w:vAlign w:val="center"/>
          </w:tcPr>
          <w:p w:rsidR="009B0ADD" w:rsidRDefault="009B0ADD" w:rsidP="009B0ADD">
            <w:pPr>
              <w:spacing w:after="0"/>
              <w:ind w:left="135"/>
            </w:pPr>
            <w:r w:rsidRPr="00537F43">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15.12.2023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16640</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58</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Конструирование прямоугольника из данных фигур, деление </w:t>
            </w:r>
            <w:r w:rsidRPr="00537F43">
              <w:rPr>
                <w:rFonts w:ascii="Times New Roman" w:hAnsi="Times New Roman"/>
                <w:color w:val="000000"/>
                <w:sz w:val="24"/>
                <w:lang w:val="ru-RU"/>
              </w:rPr>
              <w:lastRenderedPageBreak/>
              <w:t>прямоугольника на части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18.12.2023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12</w:t>
              </w:r>
              <w:r>
                <w:rPr>
                  <w:rFonts w:ascii="Times New Roman" w:hAnsi="Times New Roman"/>
                  <w:color w:val="0000FF"/>
                  <w:u w:val="single"/>
                </w:rPr>
                <w:t>df</w:t>
              </w:r>
              <w:r w:rsidRPr="00537F43">
                <w:rPr>
                  <w:rFonts w:ascii="Times New Roman" w:hAnsi="Times New Roman"/>
                  <w:color w:val="0000FF"/>
                  <w:u w:val="single"/>
                  <w:lang w:val="ru-RU"/>
                </w:rPr>
                <w:t>6</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Переход от одних единиц площади к другим</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20.12.2023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60</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Задачи на работу (производительность труда) одного объекта</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21.12.2023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11884</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61</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22.12.2023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11</w:t>
              </w:r>
              <w:r>
                <w:rPr>
                  <w:rFonts w:ascii="Times New Roman" w:hAnsi="Times New Roman"/>
                  <w:color w:val="0000FF"/>
                  <w:u w:val="single"/>
                </w:rPr>
                <w:t>a</w:t>
              </w:r>
              <w:r w:rsidRPr="00537F43">
                <w:rPr>
                  <w:rFonts w:ascii="Times New Roman" w:hAnsi="Times New Roman"/>
                  <w:color w:val="0000FF"/>
                  <w:u w:val="single"/>
                  <w:lang w:val="ru-RU"/>
                </w:rPr>
                <w:t>00</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62</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Применение переместительного, сочетательного свойства при умножении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25.12.2023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ebc</w:t>
              </w:r>
              <w:r w:rsidRPr="00537F43">
                <w:rPr>
                  <w:rFonts w:ascii="Times New Roman" w:hAnsi="Times New Roman"/>
                  <w:color w:val="0000FF"/>
                  <w:u w:val="single"/>
                  <w:lang w:val="ru-RU"/>
                </w:rPr>
                <w:t>0</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63</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Проверка правильности нахождения периметра, площади прямоугольника</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27.12.2023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18</w:t>
              </w:r>
              <w:r>
                <w:rPr>
                  <w:rFonts w:ascii="Times New Roman" w:hAnsi="Times New Roman"/>
                  <w:color w:val="0000FF"/>
                  <w:u w:val="single"/>
                </w:rPr>
                <w:t>d</w:t>
              </w:r>
              <w:r w:rsidRPr="00537F43">
                <w:rPr>
                  <w:rFonts w:ascii="Times New Roman" w:hAnsi="Times New Roman"/>
                  <w:color w:val="0000FF"/>
                  <w:u w:val="single"/>
                  <w:lang w:val="ru-RU"/>
                </w:rPr>
                <w:t>3</w:t>
              </w:r>
              <w:r>
                <w:rPr>
                  <w:rFonts w:ascii="Times New Roman" w:hAnsi="Times New Roman"/>
                  <w:color w:val="0000FF"/>
                  <w:u w:val="single"/>
                </w:rPr>
                <w:t>c</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64</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Нахождение площади в заданных единицах</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28.12.2023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14142</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65</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Арифметические действия с числом 1</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29.12.2023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cdf</w:t>
              </w:r>
              <w:r w:rsidRPr="00537F43">
                <w:rPr>
                  <w:rFonts w:ascii="Times New Roman" w:hAnsi="Times New Roman"/>
                  <w:color w:val="0000FF"/>
                  <w:u w:val="single"/>
                  <w:lang w:val="ru-RU"/>
                </w:rPr>
                <w:t>2</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66</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Умножение и деление в пределах 100: внетабличное выполнение действий</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10.01.2024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b</w:t>
              </w:r>
              <w:r w:rsidRPr="00537F43">
                <w:rPr>
                  <w:rFonts w:ascii="Times New Roman" w:hAnsi="Times New Roman"/>
                  <w:color w:val="0000FF"/>
                  <w:u w:val="single"/>
                  <w:lang w:val="ru-RU"/>
                </w:rPr>
                <w:t>678</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67</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Арифметические действия с числом 0</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11.01.2024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cfc</w:t>
              </w:r>
              <w:r w:rsidRPr="00537F43">
                <w:rPr>
                  <w:rFonts w:ascii="Times New Roman" w:hAnsi="Times New Roman"/>
                  <w:color w:val="0000FF"/>
                  <w:u w:val="single"/>
                  <w:lang w:val="ru-RU"/>
                </w:rPr>
                <w:t>8</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68</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Нахождение площади фигуры, составленной из прямоугольников </w:t>
            </w:r>
            <w:r w:rsidRPr="00537F43">
              <w:rPr>
                <w:rFonts w:ascii="Times New Roman" w:hAnsi="Times New Roman"/>
                <w:color w:val="000000"/>
                <w:sz w:val="24"/>
                <w:lang w:val="ru-RU"/>
              </w:rPr>
              <w:lastRenderedPageBreak/>
              <w:t>(квадратов)</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12.01.2024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148</w:t>
              </w:r>
              <w:r>
                <w:rPr>
                  <w:rFonts w:ascii="Times New Roman" w:hAnsi="Times New Roman"/>
                  <w:color w:val="0000FF"/>
                  <w:u w:val="single"/>
                </w:rPr>
                <w:t>e</w:t>
              </w:r>
              <w:r w:rsidRPr="00537F43">
                <w:rPr>
                  <w:rFonts w:ascii="Times New Roman" w:hAnsi="Times New Roman"/>
                  <w:color w:val="0000FF"/>
                  <w:u w:val="single"/>
                  <w:lang w:val="ru-RU"/>
                </w:rPr>
                <w:t>0</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lastRenderedPageBreak/>
              <w:t>69</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Оценка решения задачи на достоверность и логичность</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15.01.2024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12266</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70</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Вычисления с числами 0 и 1. Деление нуля на число</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17.01.2024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d</w:t>
              </w:r>
              <w:r w:rsidRPr="00537F43">
                <w:rPr>
                  <w:rFonts w:ascii="Times New Roman" w:hAnsi="Times New Roman"/>
                  <w:color w:val="0000FF"/>
                  <w:u w:val="single"/>
                  <w:lang w:val="ru-RU"/>
                </w:rPr>
                <w:t>18</w:t>
              </w:r>
              <w:r>
                <w:rPr>
                  <w:rFonts w:ascii="Times New Roman" w:hAnsi="Times New Roman"/>
                  <w:color w:val="0000FF"/>
                  <w:u w:val="single"/>
                </w:rPr>
                <w:t>a</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71</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Задачи на нахождение доли величины</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18.01.2024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12400</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72</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Доля величины: сравнение долей одной величины</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19.01.2024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12586</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73</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22.01.2024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a</w:t>
              </w:r>
              <w:r w:rsidRPr="00537F43">
                <w:rPr>
                  <w:rFonts w:ascii="Times New Roman" w:hAnsi="Times New Roman"/>
                  <w:color w:val="0000FF"/>
                  <w:u w:val="single"/>
                  <w:lang w:val="ru-RU"/>
                </w:rPr>
                <w:t>1</w:t>
              </w:r>
              <w:r>
                <w:rPr>
                  <w:rFonts w:ascii="Times New Roman" w:hAnsi="Times New Roman"/>
                  <w:color w:val="0000FF"/>
                  <w:u w:val="single"/>
                </w:rPr>
                <w:t>f</w:t>
              </w:r>
              <w:r w:rsidRPr="00537F43">
                <w:rPr>
                  <w:rFonts w:ascii="Times New Roman" w:hAnsi="Times New Roman"/>
                  <w:color w:val="0000FF"/>
                  <w:u w:val="single"/>
                  <w:lang w:val="ru-RU"/>
                </w:rPr>
                <w:t>6</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74</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24.01.2024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75</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25.01.2024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095</w:t>
              </w:r>
              <w:r>
                <w:rPr>
                  <w:rFonts w:ascii="Times New Roman" w:hAnsi="Times New Roman"/>
                  <w:color w:val="0000FF"/>
                  <w:u w:val="single"/>
                </w:rPr>
                <w:t>bc</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76</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26.01.2024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0974</w:t>
              </w:r>
              <w:r>
                <w:rPr>
                  <w:rFonts w:ascii="Times New Roman" w:hAnsi="Times New Roman"/>
                  <w:color w:val="0000FF"/>
                  <w:u w:val="single"/>
                </w:rPr>
                <w:t>c</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lastRenderedPageBreak/>
              <w:t>77</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29.01.2024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0999</w:t>
              </w:r>
              <w:r>
                <w:rPr>
                  <w:rFonts w:ascii="Times New Roman" w:hAnsi="Times New Roman"/>
                  <w:color w:val="0000FF"/>
                  <w:u w:val="single"/>
                </w:rPr>
                <w:t>a</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78</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31.01.2024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a</w:t>
              </w:r>
              <w:r w:rsidRPr="00537F43">
                <w:rPr>
                  <w:rFonts w:ascii="Times New Roman" w:hAnsi="Times New Roman"/>
                  <w:color w:val="0000FF"/>
                  <w:u w:val="single"/>
                  <w:lang w:val="ru-RU"/>
                </w:rPr>
                <w:t>020</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79</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Контрольная работа №3</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01.02.2024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80</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Устное умножение суммы на число</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02.02.2024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baf</w:t>
              </w:r>
              <w:r w:rsidRPr="00537F43">
                <w:rPr>
                  <w:rFonts w:ascii="Times New Roman" w:hAnsi="Times New Roman"/>
                  <w:color w:val="0000FF"/>
                  <w:u w:val="single"/>
                  <w:lang w:val="ru-RU"/>
                </w:rPr>
                <w:t>6</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81</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Умножение и деление двузначного числа на однозначное число</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05.02.2024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82</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Внетабличное устное умножение и деление в пределах 100</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07.02.2024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83</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Приемы умножения двузначного числа на однозначное число</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08.02.2024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bcc</w:t>
              </w:r>
              <w:r w:rsidRPr="00537F43">
                <w:rPr>
                  <w:rFonts w:ascii="Times New Roman" w:hAnsi="Times New Roman"/>
                  <w:color w:val="0000FF"/>
                  <w:u w:val="single"/>
                  <w:lang w:val="ru-RU"/>
                </w:rPr>
                <w:t>2</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84</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Выбор верного решения задачи</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09.02.2024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10</w:t>
              </w:r>
              <w:r>
                <w:rPr>
                  <w:rFonts w:ascii="Times New Roman" w:hAnsi="Times New Roman"/>
                  <w:color w:val="0000FF"/>
                  <w:u w:val="single"/>
                </w:rPr>
                <w:t>d</w:t>
              </w:r>
              <w:r w:rsidRPr="00537F43">
                <w:rPr>
                  <w:rFonts w:ascii="Times New Roman" w:hAnsi="Times New Roman"/>
                  <w:color w:val="0000FF"/>
                  <w:u w:val="single"/>
                  <w:lang w:val="ru-RU"/>
                </w:rPr>
                <w:t>4</w:t>
              </w:r>
              <w:r>
                <w:rPr>
                  <w:rFonts w:ascii="Times New Roman" w:hAnsi="Times New Roman"/>
                  <w:color w:val="0000FF"/>
                  <w:u w:val="single"/>
                </w:rPr>
                <w:t>e</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85</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Разные способы решения задачи</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12.02.2024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86</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Деление суммы на число</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14.02.2024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87</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Разные приемы записи решения задачи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15.02.2024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120</w:t>
              </w:r>
              <w:r>
                <w:rPr>
                  <w:rFonts w:ascii="Times New Roman" w:hAnsi="Times New Roman"/>
                  <w:color w:val="0000FF"/>
                  <w:u w:val="single"/>
                </w:rPr>
                <w:t>e</w:t>
              </w:r>
              <w:r w:rsidRPr="00537F43">
                <w:rPr>
                  <w:rFonts w:ascii="Times New Roman" w:hAnsi="Times New Roman"/>
                  <w:color w:val="0000FF"/>
                  <w:u w:val="single"/>
                  <w:lang w:val="ru-RU"/>
                </w:rPr>
                <w:t>0</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lastRenderedPageBreak/>
              <w:t>88</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16.02.2024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d</w:t>
              </w:r>
              <w:r w:rsidRPr="00537F43">
                <w:rPr>
                  <w:rFonts w:ascii="Times New Roman" w:hAnsi="Times New Roman"/>
                  <w:color w:val="0000FF"/>
                  <w:u w:val="single"/>
                  <w:lang w:val="ru-RU"/>
                </w:rPr>
                <w:t>400</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89</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Устное деление двузначного числа на двузначное</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19.02.2024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b</w:t>
              </w:r>
              <w:r w:rsidRPr="00537F43">
                <w:rPr>
                  <w:rFonts w:ascii="Times New Roman" w:hAnsi="Times New Roman"/>
                  <w:color w:val="0000FF"/>
                  <w:u w:val="single"/>
                  <w:lang w:val="ru-RU"/>
                </w:rPr>
                <w:t>8</w:t>
              </w:r>
              <w:r>
                <w:rPr>
                  <w:rFonts w:ascii="Times New Roman" w:hAnsi="Times New Roman"/>
                  <w:color w:val="0000FF"/>
                  <w:u w:val="single"/>
                </w:rPr>
                <w:t>ee</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90</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21.02.2024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e</w:t>
              </w:r>
              <w:r w:rsidRPr="00537F43">
                <w:rPr>
                  <w:rFonts w:ascii="Times New Roman" w:hAnsi="Times New Roman"/>
                  <w:color w:val="0000FF"/>
                  <w:u w:val="single"/>
                  <w:lang w:val="ru-RU"/>
                </w:rPr>
                <w:t>634</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91</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Деление на однозначное число в пределах 100</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22.02.2024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92</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Применение устных приёмов вычисления для решения практических задач</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26.02.2024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be</w:t>
              </w:r>
              <w:r w:rsidRPr="00537F43">
                <w:rPr>
                  <w:rFonts w:ascii="Times New Roman" w:hAnsi="Times New Roman"/>
                  <w:color w:val="0000FF"/>
                  <w:u w:val="single"/>
                  <w:lang w:val="ru-RU"/>
                </w:rPr>
                <w:t>8</w:t>
              </w:r>
              <w:r>
                <w:rPr>
                  <w:rFonts w:ascii="Times New Roman" w:hAnsi="Times New Roman"/>
                  <w:color w:val="0000FF"/>
                  <w:u w:val="single"/>
                </w:rPr>
                <w:t>e</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93</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Контрольная работа №4</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28.02.2024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94</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Задачи на понимание смысла арифметического действия деление с остатком</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29.02.2024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c</w:t>
              </w:r>
              <w:r w:rsidRPr="00537F43">
                <w:rPr>
                  <w:rFonts w:ascii="Times New Roman" w:hAnsi="Times New Roman"/>
                  <w:color w:val="0000FF"/>
                  <w:u w:val="single"/>
                  <w:lang w:val="ru-RU"/>
                </w:rPr>
                <w:t>212</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95</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Устное деление с остатком; его применение в практических ситуациях</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01.03.2024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c</w:t>
              </w:r>
              <w:r w:rsidRPr="00537F43">
                <w:rPr>
                  <w:rFonts w:ascii="Times New Roman" w:hAnsi="Times New Roman"/>
                  <w:color w:val="0000FF"/>
                  <w:u w:val="single"/>
                  <w:lang w:val="ru-RU"/>
                </w:rPr>
                <w:t>3</w:t>
              </w:r>
              <w:r>
                <w:rPr>
                  <w:rFonts w:ascii="Times New Roman" w:hAnsi="Times New Roman"/>
                  <w:color w:val="0000FF"/>
                  <w:u w:val="single"/>
                </w:rPr>
                <w:t>f</w:t>
              </w:r>
              <w:r w:rsidRPr="00537F43">
                <w:rPr>
                  <w:rFonts w:ascii="Times New Roman" w:hAnsi="Times New Roman"/>
                  <w:color w:val="0000FF"/>
                  <w:u w:val="single"/>
                  <w:lang w:val="ru-RU"/>
                </w:rPr>
                <w:t>2</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96</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Нахождение периметра в заданных единицах длины</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04.03.2024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13666</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97</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Изображение на клетчатой бумаге прямоугольника с заданным </w:t>
            </w:r>
            <w:r w:rsidRPr="00537F43">
              <w:rPr>
                <w:rFonts w:ascii="Times New Roman" w:hAnsi="Times New Roman"/>
                <w:color w:val="000000"/>
                <w:sz w:val="24"/>
                <w:lang w:val="ru-RU"/>
              </w:rPr>
              <w:lastRenderedPageBreak/>
              <w:t>значением периметра</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06.03.2024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14</w:t>
              </w:r>
              <w:r>
                <w:rPr>
                  <w:rFonts w:ascii="Times New Roman" w:hAnsi="Times New Roman"/>
                  <w:color w:val="0000FF"/>
                  <w:u w:val="single"/>
                </w:rPr>
                <w:t>c</w:t>
              </w:r>
              <w:r w:rsidRPr="00537F43">
                <w:rPr>
                  <w:rFonts w:ascii="Times New Roman" w:hAnsi="Times New Roman"/>
                  <w:color w:val="0000FF"/>
                  <w:u w:val="single"/>
                  <w:lang w:val="ru-RU"/>
                </w:rPr>
                <w:t>8</w:t>
              </w:r>
              <w:r>
                <w:rPr>
                  <w:rFonts w:ascii="Times New Roman" w:hAnsi="Times New Roman"/>
                  <w:color w:val="0000FF"/>
                  <w:u w:val="single"/>
                </w:rPr>
                <w:t>c</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Дополнение изображения (чертежа) данными на основе измерения</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07.03.2024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14</w:t>
              </w:r>
              <w:r>
                <w:rPr>
                  <w:rFonts w:ascii="Times New Roman" w:hAnsi="Times New Roman"/>
                  <w:color w:val="0000FF"/>
                  <w:u w:val="single"/>
                </w:rPr>
                <w:t>e</w:t>
              </w:r>
              <w:r w:rsidRPr="00537F43">
                <w:rPr>
                  <w:rFonts w:ascii="Times New Roman" w:hAnsi="Times New Roman"/>
                  <w:color w:val="0000FF"/>
                  <w:u w:val="single"/>
                  <w:lang w:val="ru-RU"/>
                </w:rPr>
                <w:t>62</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99</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11.03.2024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16078</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100</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13.03.2024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092</w:t>
              </w:r>
              <w:r>
                <w:rPr>
                  <w:rFonts w:ascii="Times New Roman" w:hAnsi="Times New Roman"/>
                  <w:color w:val="0000FF"/>
                  <w:u w:val="single"/>
                </w:rPr>
                <w:t>c</w:t>
              </w:r>
              <w:r w:rsidRPr="00537F43">
                <w:rPr>
                  <w:rFonts w:ascii="Times New Roman" w:hAnsi="Times New Roman"/>
                  <w:color w:val="0000FF"/>
                  <w:u w:val="single"/>
                  <w:lang w:val="ru-RU"/>
                </w:rPr>
                <w:t>4</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101</w:t>
            </w:r>
          </w:p>
        </w:tc>
        <w:tc>
          <w:tcPr>
            <w:tcW w:w="3461" w:type="dxa"/>
            <w:tcMar>
              <w:top w:w="50" w:type="dxa"/>
              <w:left w:w="100" w:type="dxa"/>
            </w:tcMar>
            <w:vAlign w:val="center"/>
          </w:tcPr>
          <w:p w:rsidR="009B0ADD" w:rsidRDefault="009B0ADD" w:rsidP="009B0ADD">
            <w:pPr>
              <w:spacing w:after="0"/>
              <w:ind w:left="135"/>
            </w:pPr>
            <w:r w:rsidRPr="00537F43">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14.03.2024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14</w:t>
              </w:r>
              <w:r>
                <w:rPr>
                  <w:rFonts w:ascii="Times New Roman" w:hAnsi="Times New Roman"/>
                  <w:color w:val="0000FF"/>
                  <w:u w:val="single"/>
                </w:rPr>
                <w:t>ab</w:t>
              </w:r>
              <w:r w:rsidRPr="00537F43">
                <w:rPr>
                  <w:rFonts w:ascii="Times New Roman" w:hAnsi="Times New Roman"/>
                  <w:color w:val="0000FF"/>
                  <w:u w:val="single"/>
                  <w:lang w:val="ru-RU"/>
                </w:rPr>
                <w:t>6</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102</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Числа в пределах 1000: чтение, запись, упорядочение</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15.03.2024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103</w:t>
            </w:r>
          </w:p>
        </w:tc>
        <w:tc>
          <w:tcPr>
            <w:tcW w:w="3461" w:type="dxa"/>
            <w:tcMar>
              <w:top w:w="50" w:type="dxa"/>
              <w:left w:w="100" w:type="dxa"/>
            </w:tcMar>
            <w:vAlign w:val="center"/>
          </w:tcPr>
          <w:p w:rsidR="009B0ADD" w:rsidRDefault="009B0ADD" w:rsidP="009B0ADD">
            <w:pPr>
              <w:spacing w:after="0"/>
              <w:ind w:left="135"/>
            </w:pPr>
            <w:r w:rsidRPr="00537F43">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18.03.2024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104</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Числа в пределах 1000: чтение, запись</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20.03.2024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07208</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105</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Увеличение и уменьшение числа в несколько раз (в том числе в 10, 100 раз)</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21.03.2024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106</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Числа в пределах 1000: представление в виде суммы разрядных слагаемых</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22.03.2024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0820</w:t>
              </w:r>
              <w:r>
                <w:rPr>
                  <w:rFonts w:ascii="Times New Roman" w:hAnsi="Times New Roman"/>
                  <w:color w:val="0000FF"/>
                  <w:u w:val="single"/>
                </w:rPr>
                <w:t>c</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lastRenderedPageBreak/>
              <w:t>107</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Математическая информация. Алгоритмы. Повторение</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03.04.2024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17</w:t>
              </w:r>
              <w:r>
                <w:rPr>
                  <w:rFonts w:ascii="Times New Roman" w:hAnsi="Times New Roman"/>
                  <w:color w:val="0000FF"/>
                  <w:u w:val="single"/>
                </w:rPr>
                <w:t>aea</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108</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Классификация объектов по двум признакам</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04.04.2024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109</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Числа в пределах 1000: сравнение</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05.04.2024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07</w:t>
              </w:r>
              <w:r>
                <w:rPr>
                  <w:rFonts w:ascii="Times New Roman" w:hAnsi="Times New Roman"/>
                  <w:color w:val="0000FF"/>
                  <w:u w:val="single"/>
                </w:rPr>
                <w:t>ff</w:t>
              </w:r>
              <w:r w:rsidRPr="00537F43">
                <w:rPr>
                  <w:rFonts w:ascii="Times New Roman" w:hAnsi="Times New Roman"/>
                  <w:color w:val="0000FF"/>
                  <w:u w:val="single"/>
                  <w:lang w:val="ru-RU"/>
                </w:rPr>
                <w:t>0</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110</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08.04.2024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09116</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111</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Измерение длины объекта, упорядочение по длине</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10.04.2024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112</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11.04.2024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09</w:t>
              </w:r>
              <w:r>
                <w:rPr>
                  <w:rFonts w:ascii="Times New Roman" w:hAnsi="Times New Roman"/>
                  <w:color w:val="0000FF"/>
                  <w:u w:val="single"/>
                </w:rPr>
                <w:t>bde</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113</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Нахождение периметра прямоугольника, квадрата</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12.04.2024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114</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Сложение и вычитание с круглым числом</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15.04.2024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ca</w:t>
              </w:r>
              <w:r w:rsidRPr="00537F43">
                <w:rPr>
                  <w:rFonts w:ascii="Times New Roman" w:hAnsi="Times New Roman"/>
                  <w:color w:val="0000FF"/>
                  <w:u w:val="single"/>
                  <w:lang w:val="ru-RU"/>
                </w:rPr>
                <w:t>46</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115</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Сложение и вычитание в пределах 1000</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17.04.2024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cc</w:t>
              </w:r>
              <w:r w:rsidRPr="00537F43">
                <w:rPr>
                  <w:rFonts w:ascii="Times New Roman" w:hAnsi="Times New Roman"/>
                  <w:color w:val="0000FF"/>
                  <w:u w:val="single"/>
                  <w:lang w:val="ru-RU"/>
                </w:rPr>
                <w:t>1</w:t>
              </w:r>
              <w:r>
                <w:rPr>
                  <w:rFonts w:ascii="Times New Roman" w:hAnsi="Times New Roman"/>
                  <w:color w:val="0000FF"/>
                  <w:u w:val="single"/>
                </w:rPr>
                <w:t>c</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116</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18.04.2024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16</w:t>
              </w:r>
              <w:r>
                <w:rPr>
                  <w:rFonts w:ascii="Times New Roman" w:hAnsi="Times New Roman"/>
                  <w:color w:val="0000FF"/>
                  <w:u w:val="single"/>
                </w:rPr>
                <w:t>c</w:t>
              </w:r>
              <w:r w:rsidRPr="00537F43">
                <w:rPr>
                  <w:rFonts w:ascii="Times New Roman" w:hAnsi="Times New Roman"/>
                  <w:color w:val="0000FF"/>
                  <w:u w:val="single"/>
                  <w:lang w:val="ru-RU"/>
                </w:rPr>
                <w:t>6</w:t>
              </w:r>
              <w:r>
                <w:rPr>
                  <w:rFonts w:ascii="Times New Roman" w:hAnsi="Times New Roman"/>
                  <w:color w:val="0000FF"/>
                  <w:u w:val="single"/>
                </w:rPr>
                <w:t>c</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117</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Письменное умножение на </w:t>
            </w:r>
            <w:r w:rsidRPr="00537F43">
              <w:rPr>
                <w:rFonts w:ascii="Times New Roman" w:hAnsi="Times New Roman"/>
                <w:color w:val="000000"/>
                <w:sz w:val="24"/>
                <w:lang w:val="ru-RU"/>
              </w:rPr>
              <w:lastRenderedPageBreak/>
              <w:t>однозначное число в пределах 100</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19.04.2024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lastRenderedPageBreak/>
              <w:t>118</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Письменное сложение в пределах 1000</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22.04.2024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119</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Письменное вычитание в пределах 1000</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24.04.2024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120</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Алгоритм деления на однозначное число</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25.04.2024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defa</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121</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Контрольная работа №5</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26.04.2024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122</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Умножение круглого числа, на круглое число</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27.04.2024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123</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Деление круглого числа, на круглое число</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02.05.2024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124</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Приемы умножения трехзначного числа на однозначное число</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03.05.2024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dd</w:t>
              </w:r>
              <w:r w:rsidRPr="00537F43">
                <w:rPr>
                  <w:rFonts w:ascii="Times New Roman" w:hAnsi="Times New Roman"/>
                  <w:color w:val="0000FF"/>
                  <w:u w:val="single"/>
                  <w:lang w:val="ru-RU"/>
                </w:rPr>
                <w:t>2</w:t>
              </w:r>
              <w:r>
                <w:rPr>
                  <w:rFonts w:ascii="Times New Roman" w:hAnsi="Times New Roman"/>
                  <w:color w:val="0000FF"/>
                  <w:u w:val="single"/>
                </w:rPr>
                <w:t>e</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125</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06.05.2024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17220</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126</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Умножение и деление трехзначного числа на однозначное число</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08.05.2024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18120</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127</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Задачи на расчет времени, количества</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13.05.2024 </w:t>
            </w:r>
          </w:p>
        </w:tc>
        <w:tc>
          <w:tcPr>
            <w:tcW w:w="1901" w:type="dxa"/>
            <w:tcMar>
              <w:top w:w="50" w:type="dxa"/>
              <w:left w:w="100" w:type="dxa"/>
            </w:tcMar>
            <w:vAlign w:val="center"/>
          </w:tcPr>
          <w:p w:rsidR="009B0ADD" w:rsidRDefault="009B0ADD" w:rsidP="009B0ADD">
            <w:pPr>
              <w:spacing w:after="0"/>
              <w:ind w:left="135"/>
            </w:pPr>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128</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Приемы деления трехзначного числа на однозначное число</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15.05.2024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1043</w:t>
              </w:r>
              <w:r>
                <w:rPr>
                  <w:rFonts w:ascii="Times New Roman" w:hAnsi="Times New Roman"/>
                  <w:color w:val="0000FF"/>
                  <w:u w:val="single"/>
                </w:rPr>
                <w:t>e</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129</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Приемы деления на однозначное число</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16.05.2024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102</w:t>
              </w:r>
              <w:r>
                <w:rPr>
                  <w:rFonts w:ascii="Times New Roman" w:hAnsi="Times New Roman"/>
                  <w:color w:val="0000FF"/>
                  <w:u w:val="single"/>
                </w:rPr>
                <w:t>b</w:t>
              </w:r>
              <w:r w:rsidRPr="00537F43">
                <w:rPr>
                  <w:rFonts w:ascii="Times New Roman" w:hAnsi="Times New Roman"/>
                  <w:color w:val="0000FF"/>
                  <w:u w:val="single"/>
                  <w:lang w:val="ru-RU"/>
                </w:rPr>
                <w:t>8</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9B0ADD" w:rsidRDefault="009B0ADD" w:rsidP="009B0ADD">
            <w:pPr>
              <w:spacing w:after="0"/>
              <w:ind w:left="135"/>
            </w:pPr>
            <w:r w:rsidRPr="00537F43">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17.05.2024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0</w:t>
              </w:r>
              <w:r>
                <w:rPr>
                  <w:rFonts w:ascii="Times New Roman" w:hAnsi="Times New Roman"/>
                  <w:color w:val="0000FF"/>
                  <w:u w:val="single"/>
                </w:rPr>
                <w:t>e</w:t>
              </w:r>
              <w:r w:rsidRPr="00537F43">
                <w:rPr>
                  <w:rFonts w:ascii="Times New Roman" w:hAnsi="Times New Roman"/>
                  <w:color w:val="0000FF"/>
                  <w:u w:val="single"/>
                  <w:lang w:val="ru-RU"/>
                </w:rPr>
                <w:t>81</w:t>
              </w:r>
              <w:r>
                <w:rPr>
                  <w:rFonts w:ascii="Times New Roman" w:hAnsi="Times New Roman"/>
                  <w:color w:val="0000FF"/>
                  <w:u w:val="single"/>
                </w:rPr>
                <w:t>e</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131</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Числа. Числа от 1 до 1000. Повторение</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20.05.2024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17</w:t>
              </w:r>
              <w:r>
                <w:rPr>
                  <w:rFonts w:ascii="Times New Roman" w:hAnsi="Times New Roman"/>
                  <w:color w:val="0000FF"/>
                  <w:u w:val="single"/>
                </w:rPr>
                <w:t>c</w:t>
              </w:r>
              <w:r w:rsidRPr="00537F43">
                <w:rPr>
                  <w:rFonts w:ascii="Times New Roman" w:hAnsi="Times New Roman"/>
                  <w:color w:val="0000FF"/>
                  <w:u w:val="single"/>
                  <w:lang w:val="ru-RU"/>
                </w:rPr>
                <w:t>7</w:t>
              </w:r>
              <w:r>
                <w:rPr>
                  <w:rFonts w:ascii="Times New Roman" w:hAnsi="Times New Roman"/>
                  <w:color w:val="0000FF"/>
                  <w:u w:val="single"/>
                </w:rPr>
                <w:t>a</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132</w:t>
            </w:r>
          </w:p>
        </w:tc>
        <w:tc>
          <w:tcPr>
            <w:tcW w:w="3461" w:type="dxa"/>
            <w:tcMar>
              <w:top w:w="50" w:type="dxa"/>
              <w:left w:w="100" w:type="dxa"/>
            </w:tcMar>
            <w:vAlign w:val="center"/>
          </w:tcPr>
          <w:p w:rsidR="009B0ADD" w:rsidRDefault="009B0ADD" w:rsidP="009B0ADD">
            <w:pPr>
              <w:spacing w:after="0"/>
              <w:ind w:left="135"/>
            </w:pPr>
            <w:r w:rsidRPr="00537F43">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22.05.2024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1858</w:t>
              </w:r>
              <w:r>
                <w:rPr>
                  <w:rFonts w:ascii="Times New Roman" w:hAnsi="Times New Roman"/>
                  <w:color w:val="0000FF"/>
                  <w:u w:val="single"/>
                </w:rPr>
                <w:t>a</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133</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23.05.2024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18</w:t>
              </w:r>
              <w:r>
                <w:rPr>
                  <w:rFonts w:ascii="Times New Roman" w:hAnsi="Times New Roman"/>
                  <w:color w:val="0000FF"/>
                  <w:u w:val="single"/>
                </w:rPr>
                <w:t>b</w:t>
              </w:r>
              <w:r w:rsidRPr="00537F43">
                <w:rPr>
                  <w:rFonts w:ascii="Times New Roman" w:hAnsi="Times New Roman"/>
                  <w:color w:val="0000FF"/>
                  <w:u w:val="single"/>
                  <w:lang w:val="ru-RU"/>
                </w:rPr>
                <w:t>70</w:t>
              </w:r>
            </w:hyperlink>
          </w:p>
        </w:tc>
      </w:tr>
      <w:tr w:rsidR="009B0ADD" w:rsidRPr="008A2A3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134</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Алгоритмы (правила) порядка действий в числовом выражении</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24.05.2024 </w:t>
            </w:r>
          </w:p>
        </w:tc>
        <w:tc>
          <w:tcPr>
            <w:tcW w:w="190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537F43">
                <w:rPr>
                  <w:rFonts w:ascii="Times New Roman" w:hAnsi="Times New Roman"/>
                  <w:color w:val="0000FF"/>
                  <w:u w:val="single"/>
                  <w:lang w:val="ru-RU"/>
                </w:rPr>
                <w:t>://</w:t>
              </w:r>
              <w:r>
                <w:rPr>
                  <w:rFonts w:ascii="Times New Roman" w:hAnsi="Times New Roman"/>
                  <w:color w:val="0000FF"/>
                  <w:u w:val="single"/>
                </w:rPr>
                <w:t>m</w:t>
              </w:r>
              <w:r w:rsidRPr="00537F43">
                <w:rPr>
                  <w:rFonts w:ascii="Times New Roman" w:hAnsi="Times New Roman"/>
                  <w:color w:val="0000FF"/>
                  <w:u w:val="single"/>
                  <w:lang w:val="ru-RU"/>
                </w:rPr>
                <w:t>.</w:t>
              </w:r>
              <w:r>
                <w:rPr>
                  <w:rFonts w:ascii="Times New Roman" w:hAnsi="Times New Roman"/>
                  <w:color w:val="0000FF"/>
                  <w:u w:val="single"/>
                </w:rPr>
                <w:t>edsoo</w:t>
              </w:r>
              <w:r w:rsidRPr="00537F43">
                <w:rPr>
                  <w:rFonts w:ascii="Times New Roman" w:hAnsi="Times New Roman"/>
                  <w:color w:val="0000FF"/>
                  <w:u w:val="single"/>
                  <w:lang w:val="ru-RU"/>
                </w:rPr>
                <w:t>.</w:t>
              </w:r>
              <w:r>
                <w:rPr>
                  <w:rFonts w:ascii="Times New Roman" w:hAnsi="Times New Roman"/>
                  <w:color w:val="0000FF"/>
                  <w:u w:val="single"/>
                </w:rPr>
                <w:t>ru</w:t>
              </w:r>
              <w:r w:rsidRPr="00537F43">
                <w:rPr>
                  <w:rFonts w:ascii="Times New Roman" w:hAnsi="Times New Roman"/>
                  <w:color w:val="0000FF"/>
                  <w:u w:val="single"/>
                  <w:lang w:val="ru-RU"/>
                </w:rPr>
                <w:t>/</w:t>
              </w:r>
              <w:r>
                <w:rPr>
                  <w:rFonts w:ascii="Times New Roman" w:hAnsi="Times New Roman"/>
                  <w:color w:val="0000FF"/>
                  <w:u w:val="single"/>
                </w:rPr>
                <w:t>c</w:t>
              </w:r>
              <w:r w:rsidRPr="00537F43">
                <w:rPr>
                  <w:rFonts w:ascii="Times New Roman" w:hAnsi="Times New Roman"/>
                  <w:color w:val="0000FF"/>
                  <w:u w:val="single"/>
                  <w:lang w:val="ru-RU"/>
                </w:rPr>
                <w:t>4</w:t>
              </w:r>
              <w:r>
                <w:rPr>
                  <w:rFonts w:ascii="Times New Roman" w:hAnsi="Times New Roman"/>
                  <w:color w:val="0000FF"/>
                  <w:u w:val="single"/>
                </w:rPr>
                <w:t>e</w:t>
              </w:r>
              <w:r w:rsidRPr="00537F43">
                <w:rPr>
                  <w:rFonts w:ascii="Times New Roman" w:hAnsi="Times New Roman"/>
                  <w:color w:val="0000FF"/>
                  <w:u w:val="single"/>
                  <w:lang w:val="ru-RU"/>
                </w:rPr>
                <w:t>16</w:t>
              </w:r>
              <w:r>
                <w:rPr>
                  <w:rFonts w:ascii="Times New Roman" w:hAnsi="Times New Roman"/>
                  <w:color w:val="0000FF"/>
                  <w:u w:val="single"/>
                </w:rPr>
                <w:t>eb</w:t>
              </w:r>
              <w:r w:rsidRPr="00537F43">
                <w:rPr>
                  <w:rFonts w:ascii="Times New Roman" w:hAnsi="Times New Roman"/>
                  <w:color w:val="0000FF"/>
                  <w:u w:val="single"/>
                  <w:lang w:val="ru-RU"/>
                </w:rPr>
                <w:t>0</w:t>
              </w:r>
            </w:hyperlink>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135</w:t>
            </w:r>
          </w:p>
        </w:tc>
        <w:tc>
          <w:tcPr>
            <w:tcW w:w="3461" w:type="dxa"/>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Нахождение значения числового выражения (со скобками или без скобок)</w:t>
            </w:r>
          </w:p>
        </w:tc>
        <w:tc>
          <w:tcPr>
            <w:tcW w:w="765"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B0ADD" w:rsidRDefault="009B0ADD" w:rsidP="009B0ADD">
            <w:pPr>
              <w:spacing w:after="0"/>
              <w:ind w:left="135"/>
              <w:jc w:val="center"/>
            </w:pP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27.05.2024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438" w:type="dxa"/>
            <w:tcMar>
              <w:top w:w="50" w:type="dxa"/>
              <w:left w:w="100" w:type="dxa"/>
            </w:tcMar>
            <w:vAlign w:val="center"/>
          </w:tcPr>
          <w:p w:rsidR="009B0ADD" w:rsidRDefault="009B0ADD" w:rsidP="009B0ADD">
            <w:pPr>
              <w:spacing w:after="0"/>
            </w:pPr>
            <w:r>
              <w:rPr>
                <w:rFonts w:ascii="Times New Roman" w:hAnsi="Times New Roman"/>
                <w:color w:val="000000"/>
                <w:sz w:val="24"/>
              </w:rPr>
              <w:t>136</w:t>
            </w:r>
          </w:p>
        </w:tc>
        <w:tc>
          <w:tcPr>
            <w:tcW w:w="3461"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Итоговая контрольная работа</w:t>
            </w:r>
          </w:p>
        </w:tc>
        <w:tc>
          <w:tcPr>
            <w:tcW w:w="765"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B0ADD" w:rsidRDefault="009B0ADD" w:rsidP="009B0ADD">
            <w:pPr>
              <w:spacing w:after="0"/>
              <w:ind w:left="135"/>
              <w:jc w:val="center"/>
            </w:pPr>
          </w:p>
        </w:tc>
        <w:tc>
          <w:tcPr>
            <w:tcW w:w="1198" w:type="dxa"/>
            <w:tcMar>
              <w:top w:w="50" w:type="dxa"/>
              <w:left w:w="100" w:type="dxa"/>
            </w:tcMar>
            <w:vAlign w:val="center"/>
          </w:tcPr>
          <w:p w:rsidR="009B0ADD" w:rsidRDefault="009B0ADD" w:rsidP="009B0ADD">
            <w:pPr>
              <w:spacing w:after="0"/>
              <w:ind w:left="135"/>
            </w:pPr>
            <w:r>
              <w:rPr>
                <w:rFonts w:ascii="Times New Roman" w:hAnsi="Times New Roman"/>
                <w:color w:val="000000"/>
                <w:sz w:val="24"/>
              </w:rPr>
              <w:t xml:space="preserve"> 29.05.2024 </w:t>
            </w:r>
          </w:p>
        </w:tc>
        <w:tc>
          <w:tcPr>
            <w:tcW w:w="1901" w:type="dxa"/>
            <w:tcMar>
              <w:top w:w="50" w:type="dxa"/>
              <w:left w:w="100" w:type="dxa"/>
            </w:tcMar>
            <w:vAlign w:val="center"/>
          </w:tcPr>
          <w:p w:rsidR="009B0ADD" w:rsidRDefault="009B0ADD" w:rsidP="009B0ADD">
            <w:pPr>
              <w:spacing w:after="0"/>
              <w:ind w:left="135"/>
            </w:pPr>
          </w:p>
        </w:tc>
      </w:tr>
      <w:tr w:rsidR="009B0ADD" w:rsidTr="009B0ADD">
        <w:trPr>
          <w:trHeight w:val="144"/>
          <w:tblCellSpacing w:w="20" w:type="nil"/>
        </w:trPr>
        <w:tc>
          <w:tcPr>
            <w:tcW w:w="0" w:type="auto"/>
            <w:gridSpan w:val="2"/>
            <w:tcMar>
              <w:top w:w="50" w:type="dxa"/>
              <w:left w:w="100" w:type="dxa"/>
            </w:tcMar>
            <w:vAlign w:val="center"/>
          </w:tcPr>
          <w:p w:rsidR="009B0ADD" w:rsidRPr="00537F43" w:rsidRDefault="009B0ADD" w:rsidP="009B0ADD">
            <w:pPr>
              <w:spacing w:after="0"/>
              <w:ind w:left="135"/>
              <w:rPr>
                <w:lang w:val="ru-RU"/>
              </w:rPr>
            </w:pPr>
            <w:r w:rsidRPr="00537F43">
              <w:rPr>
                <w:rFonts w:ascii="Times New Roman" w:hAnsi="Times New Roman"/>
                <w:color w:val="000000"/>
                <w:sz w:val="24"/>
                <w:lang w:val="ru-RU"/>
              </w:rPr>
              <w:t>ОБЩЕЕ КОЛИЧЕСТВО ЧАСОВ ПО ПРОГРАММЕ</w:t>
            </w:r>
          </w:p>
        </w:tc>
        <w:tc>
          <w:tcPr>
            <w:tcW w:w="1202" w:type="dxa"/>
            <w:tcMar>
              <w:top w:w="50" w:type="dxa"/>
              <w:left w:w="100" w:type="dxa"/>
            </w:tcMar>
            <w:vAlign w:val="center"/>
          </w:tcPr>
          <w:p w:rsidR="009B0ADD" w:rsidRDefault="009B0ADD" w:rsidP="009B0ADD">
            <w:pPr>
              <w:spacing w:after="0"/>
              <w:ind w:left="135"/>
              <w:jc w:val="center"/>
            </w:pPr>
            <w:r w:rsidRPr="00537F4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52"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7 </w:t>
            </w:r>
          </w:p>
        </w:tc>
        <w:tc>
          <w:tcPr>
            <w:tcW w:w="1557" w:type="dxa"/>
            <w:tcMar>
              <w:top w:w="50" w:type="dxa"/>
              <w:left w:w="100" w:type="dxa"/>
            </w:tcMar>
            <w:vAlign w:val="center"/>
          </w:tcPr>
          <w:p w:rsidR="009B0ADD" w:rsidRDefault="009B0ADD" w:rsidP="009B0ADD">
            <w:pPr>
              <w:spacing w:after="0"/>
              <w:ind w:left="135"/>
              <w:jc w:val="center"/>
            </w:pPr>
            <w:r>
              <w:rPr>
                <w:rFonts w:ascii="Times New Roman" w:hAnsi="Times New Roman"/>
                <w:color w:val="000000"/>
                <w:sz w:val="24"/>
              </w:rPr>
              <w:t xml:space="preserve"> 13 </w:t>
            </w:r>
          </w:p>
        </w:tc>
        <w:tc>
          <w:tcPr>
            <w:tcW w:w="0" w:type="auto"/>
            <w:gridSpan w:val="2"/>
            <w:tcMar>
              <w:top w:w="50" w:type="dxa"/>
              <w:left w:w="100" w:type="dxa"/>
            </w:tcMar>
            <w:vAlign w:val="center"/>
          </w:tcPr>
          <w:p w:rsidR="009B0ADD" w:rsidRDefault="009B0ADD" w:rsidP="009B0ADD"/>
        </w:tc>
      </w:tr>
    </w:tbl>
    <w:p w:rsidR="009B0ADD" w:rsidRDefault="009B0ADD" w:rsidP="009B0ADD">
      <w:pPr>
        <w:rPr>
          <w:rFonts w:ascii="Times New Roman" w:hAnsi="Times New Roman" w:cs="Times New Roman"/>
          <w:b/>
          <w:sz w:val="28"/>
          <w:szCs w:val="28"/>
          <w:lang w:val="ru-RU"/>
        </w:rPr>
        <w:sectPr w:rsidR="009B0ADD" w:rsidSect="008502DF">
          <w:pgSz w:w="16839" w:h="11907" w:orient="landscape" w:code="9"/>
          <w:pgMar w:top="1440" w:right="1440" w:bottom="1440" w:left="1440" w:header="720" w:footer="720" w:gutter="0"/>
          <w:cols w:space="720"/>
          <w:docGrid w:linePitch="299"/>
        </w:sectPr>
      </w:pPr>
    </w:p>
    <w:p w:rsidR="009B0ADD" w:rsidRPr="00C60894" w:rsidRDefault="009B0ADD" w:rsidP="009B0ADD">
      <w:pPr>
        <w:rPr>
          <w:rFonts w:ascii="Times New Roman" w:hAnsi="Times New Roman" w:cs="Times New Roman"/>
          <w:b/>
          <w:lang w:val="ru-RU"/>
        </w:rPr>
      </w:pPr>
      <w:r w:rsidRPr="00C60894">
        <w:rPr>
          <w:rFonts w:ascii="Times New Roman" w:hAnsi="Times New Roman" w:cs="Times New Roman"/>
          <w:b/>
          <w:lang w:val="ru-RU"/>
        </w:rPr>
        <w:lastRenderedPageBreak/>
        <w:t xml:space="preserve">4 </w:t>
      </w:r>
      <w:r>
        <w:rPr>
          <w:rFonts w:ascii="Times New Roman" w:hAnsi="Times New Roman" w:cs="Times New Roman"/>
          <w:b/>
          <w:lang w:val="ru-RU"/>
        </w:rPr>
        <w:t>КЛАСС</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2"/>
        <w:gridCol w:w="2546"/>
        <w:gridCol w:w="1065"/>
        <w:gridCol w:w="2073"/>
        <w:gridCol w:w="2151"/>
        <w:gridCol w:w="1517"/>
        <w:gridCol w:w="3916"/>
      </w:tblGrid>
      <w:tr w:rsidR="009B0ADD" w:rsidRPr="00C60894" w:rsidTr="009B0ADD">
        <w:trPr>
          <w:trHeight w:val="144"/>
          <w:tblCellSpacing w:w="20" w:type="nil"/>
        </w:trPr>
        <w:tc>
          <w:tcPr>
            <w:tcW w:w="276" w:type="pct"/>
            <w:vMerge w:val="restart"/>
            <w:tcMar>
              <w:top w:w="50" w:type="dxa"/>
              <w:left w:w="100" w:type="dxa"/>
            </w:tcMar>
            <w:vAlign w:val="center"/>
          </w:tcPr>
          <w:p w:rsidR="009B0ADD" w:rsidRPr="00C60894" w:rsidRDefault="009B0ADD" w:rsidP="009B0ADD">
            <w:pPr>
              <w:spacing w:after="0"/>
              <w:ind w:left="135"/>
              <w:rPr>
                <w:rFonts w:ascii="Times New Roman" w:hAnsi="Times New Roman" w:cs="Times New Roman"/>
              </w:rPr>
            </w:pPr>
            <w:r w:rsidRPr="00C60894">
              <w:rPr>
                <w:rFonts w:ascii="Times New Roman" w:hAnsi="Times New Roman" w:cs="Times New Roman"/>
                <w:b/>
                <w:color w:val="000000"/>
                <w:sz w:val="24"/>
              </w:rPr>
              <w:t xml:space="preserve">№ п/п </w:t>
            </w:r>
          </w:p>
          <w:p w:rsidR="009B0ADD" w:rsidRPr="00C60894" w:rsidRDefault="009B0ADD" w:rsidP="009B0ADD">
            <w:pPr>
              <w:spacing w:after="0"/>
              <w:ind w:left="135"/>
              <w:rPr>
                <w:rFonts w:ascii="Times New Roman" w:hAnsi="Times New Roman" w:cs="Times New Roman"/>
              </w:rPr>
            </w:pPr>
          </w:p>
        </w:tc>
        <w:tc>
          <w:tcPr>
            <w:tcW w:w="873" w:type="pct"/>
            <w:vMerge w:val="restart"/>
            <w:tcMar>
              <w:top w:w="50" w:type="dxa"/>
              <w:left w:w="100" w:type="dxa"/>
            </w:tcMar>
            <w:vAlign w:val="center"/>
          </w:tcPr>
          <w:p w:rsidR="009B0ADD" w:rsidRPr="00C60894" w:rsidRDefault="009B0ADD" w:rsidP="009B0ADD">
            <w:pPr>
              <w:spacing w:after="0"/>
              <w:ind w:left="135"/>
              <w:rPr>
                <w:rFonts w:ascii="Times New Roman" w:hAnsi="Times New Roman" w:cs="Times New Roman"/>
              </w:rPr>
            </w:pPr>
            <w:r w:rsidRPr="00C60894">
              <w:rPr>
                <w:rFonts w:ascii="Times New Roman" w:hAnsi="Times New Roman" w:cs="Times New Roman"/>
                <w:b/>
                <w:color w:val="000000"/>
                <w:sz w:val="24"/>
              </w:rPr>
              <w:t xml:space="preserve">Тема урока </w:t>
            </w:r>
          </w:p>
          <w:p w:rsidR="009B0ADD" w:rsidRPr="00C60894" w:rsidRDefault="009B0ADD" w:rsidP="009B0ADD">
            <w:pPr>
              <w:spacing w:after="0"/>
              <w:ind w:left="135"/>
              <w:rPr>
                <w:rFonts w:ascii="Times New Roman" w:hAnsi="Times New Roman" w:cs="Times New Roman"/>
              </w:rPr>
            </w:pPr>
          </w:p>
        </w:tc>
        <w:tc>
          <w:tcPr>
            <w:tcW w:w="1827" w:type="pct"/>
            <w:gridSpan w:val="3"/>
            <w:tcMar>
              <w:top w:w="50" w:type="dxa"/>
              <w:left w:w="100" w:type="dxa"/>
            </w:tcMar>
            <w:vAlign w:val="center"/>
          </w:tcPr>
          <w:p w:rsidR="009B0ADD" w:rsidRPr="00C60894" w:rsidRDefault="009B0ADD" w:rsidP="009B0ADD">
            <w:pPr>
              <w:spacing w:after="0"/>
              <w:rPr>
                <w:rFonts w:ascii="Times New Roman" w:hAnsi="Times New Roman" w:cs="Times New Roman"/>
              </w:rPr>
            </w:pPr>
            <w:r w:rsidRPr="00C60894">
              <w:rPr>
                <w:rFonts w:ascii="Times New Roman" w:hAnsi="Times New Roman" w:cs="Times New Roman"/>
                <w:b/>
                <w:color w:val="000000"/>
                <w:sz w:val="24"/>
              </w:rPr>
              <w:t>Количество часов</w:t>
            </w:r>
          </w:p>
        </w:tc>
        <w:tc>
          <w:tcPr>
            <w:tcW w:w="526" w:type="pct"/>
            <w:vMerge w:val="restart"/>
            <w:tcMar>
              <w:top w:w="50" w:type="dxa"/>
              <w:left w:w="100" w:type="dxa"/>
            </w:tcMar>
            <w:vAlign w:val="center"/>
          </w:tcPr>
          <w:p w:rsidR="009B0ADD" w:rsidRPr="00C60894" w:rsidRDefault="009B0ADD" w:rsidP="009B0ADD">
            <w:pPr>
              <w:spacing w:after="0"/>
              <w:ind w:left="135"/>
              <w:rPr>
                <w:rFonts w:ascii="Times New Roman" w:hAnsi="Times New Roman" w:cs="Times New Roman"/>
              </w:rPr>
            </w:pPr>
            <w:r w:rsidRPr="00C60894">
              <w:rPr>
                <w:rFonts w:ascii="Times New Roman" w:hAnsi="Times New Roman" w:cs="Times New Roman"/>
                <w:b/>
                <w:color w:val="000000"/>
                <w:sz w:val="24"/>
              </w:rPr>
              <w:t xml:space="preserve">Дата изучения </w:t>
            </w:r>
          </w:p>
          <w:p w:rsidR="009B0ADD" w:rsidRPr="00C60894" w:rsidRDefault="009B0ADD" w:rsidP="009B0ADD">
            <w:pPr>
              <w:spacing w:after="0"/>
              <w:ind w:left="135"/>
              <w:rPr>
                <w:rFonts w:ascii="Times New Roman" w:hAnsi="Times New Roman" w:cs="Times New Roman"/>
              </w:rPr>
            </w:pPr>
          </w:p>
        </w:tc>
        <w:tc>
          <w:tcPr>
            <w:tcW w:w="1498" w:type="pct"/>
            <w:vMerge w:val="restart"/>
            <w:tcMar>
              <w:top w:w="50" w:type="dxa"/>
              <w:left w:w="100" w:type="dxa"/>
            </w:tcMar>
            <w:vAlign w:val="center"/>
          </w:tcPr>
          <w:p w:rsidR="009B0ADD" w:rsidRPr="00C60894" w:rsidRDefault="009B0ADD" w:rsidP="009B0ADD">
            <w:pPr>
              <w:spacing w:after="0"/>
              <w:ind w:left="135"/>
              <w:rPr>
                <w:rFonts w:ascii="Times New Roman" w:hAnsi="Times New Roman" w:cs="Times New Roman"/>
              </w:rPr>
            </w:pPr>
            <w:r w:rsidRPr="00C60894">
              <w:rPr>
                <w:rFonts w:ascii="Times New Roman" w:hAnsi="Times New Roman" w:cs="Times New Roman"/>
                <w:b/>
                <w:color w:val="000000"/>
                <w:sz w:val="24"/>
              </w:rPr>
              <w:t xml:space="preserve">Электронные цифровые образовательные ресурсы </w:t>
            </w:r>
          </w:p>
          <w:p w:rsidR="009B0ADD" w:rsidRPr="00C60894" w:rsidRDefault="009B0ADD" w:rsidP="009B0ADD">
            <w:pPr>
              <w:spacing w:after="0"/>
              <w:ind w:left="135"/>
              <w:rPr>
                <w:rFonts w:ascii="Times New Roman" w:hAnsi="Times New Roman" w:cs="Times New Roman"/>
              </w:rPr>
            </w:pPr>
          </w:p>
        </w:tc>
      </w:tr>
      <w:tr w:rsidR="009B0ADD" w:rsidRPr="00C60894" w:rsidTr="009B0ADD">
        <w:trPr>
          <w:trHeight w:val="144"/>
          <w:tblCellSpacing w:w="20" w:type="nil"/>
        </w:trPr>
        <w:tc>
          <w:tcPr>
            <w:tcW w:w="276" w:type="pct"/>
            <w:vMerge/>
            <w:tcBorders>
              <w:top w:val="nil"/>
            </w:tcBorders>
            <w:tcMar>
              <w:top w:w="50" w:type="dxa"/>
              <w:left w:w="100" w:type="dxa"/>
            </w:tcMar>
          </w:tcPr>
          <w:p w:rsidR="009B0ADD" w:rsidRPr="00C60894" w:rsidRDefault="009B0ADD" w:rsidP="009B0ADD">
            <w:pPr>
              <w:rPr>
                <w:rFonts w:ascii="Times New Roman" w:hAnsi="Times New Roman" w:cs="Times New Roman"/>
              </w:rPr>
            </w:pPr>
          </w:p>
        </w:tc>
        <w:tc>
          <w:tcPr>
            <w:tcW w:w="873" w:type="pct"/>
            <w:vMerge/>
            <w:tcBorders>
              <w:top w:val="nil"/>
            </w:tcBorders>
            <w:tcMar>
              <w:top w:w="50" w:type="dxa"/>
              <w:left w:w="100" w:type="dxa"/>
            </w:tcMar>
          </w:tcPr>
          <w:p w:rsidR="009B0ADD" w:rsidRPr="00C60894" w:rsidRDefault="009B0ADD" w:rsidP="009B0ADD">
            <w:pPr>
              <w:rPr>
                <w:rFonts w:ascii="Times New Roman" w:hAnsi="Times New Roman" w:cs="Times New Roman"/>
              </w:rPr>
            </w:pPr>
          </w:p>
        </w:tc>
        <w:tc>
          <w:tcPr>
            <w:tcW w:w="375" w:type="pct"/>
            <w:tcMar>
              <w:top w:w="50" w:type="dxa"/>
              <w:left w:w="100" w:type="dxa"/>
            </w:tcMar>
            <w:vAlign w:val="center"/>
          </w:tcPr>
          <w:p w:rsidR="009B0ADD" w:rsidRPr="00C60894" w:rsidRDefault="009B0ADD" w:rsidP="009B0ADD">
            <w:pPr>
              <w:spacing w:after="0"/>
              <w:ind w:left="135"/>
              <w:rPr>
                <w:rFonts w:ascii="Times New Roman" w:hAnsi="Times New Roman" w:cs="Times New Roman"/>
              </w:rPr>
            </w:pPr>
            <w:r w:rsidRPr="00C60894">
              <w:rPr>
                <w:rFonts w:ascii="Times New Roman" w:hAnsi="Times New Roman" w:cs="Times New Roman"/>
                <w:b/>
                <w:color w:val="000000"/>
                <w:sz w:val="24"/>
              </w:rPr>
              <w:t xml:space="preserve">Всего </w:t>
            </w:r>
          </w:p>
          <w:p w:rsidR="009B0ADD" w:rsidRPr="00C60894" w:rsidRDefault="009B0ADD" w:rsidP="009B0ADD">
            <w:pPr>
              <w:spacing w:after="0"/>
              <w:ind w:left="135"/>
              <w:rPr>
                <w:rFonts w:ascii="Times New Roman" w:hAnsi="Times New Roman" w:cs="Times New Roman"/>
              </w:rPr>
            </w:pPr>
          </w:p>
        </w:tc>
        <w:tc>
          <w:tcPr>
            <w:tcW w:w="713" w:type="pct"/>
            <w:tcMar>
              <w:top w:w="50" w:type="dxa"/>
              <w:left w:w="100" w:type="dxa"/>
            </w:tcMar>
            <w:vAlign w:val="center"/>
          </w:tcPr>
          <w:p w:rsidR="009B0ADD" w:rsidRPr="00C60894" w:rsidRDefault="009B0ADD" w:rsidP="009B0ADD">
            <w:pPr>
              <w:spacing w:after="0"/>
              <w:ind w:left="135"/>
              <w:rPr>
                <w:rFonts w:ascii="Times New Roman" w:hAnsi="Times New Roman" w:cs="Times New Roman"/>
              </w:rPr>
            </w:pPr>
            <w:r w:rsidRPr="00C60894">
              <w:rPr>
                <w:rFonts w:ascii="Times New Roman" w:hAnsi="Times New Roman" w:cs="Times New Roman"/>
                <w:b/>
                <w:color w:val="000000"/>
                <w:sz w:val="24"/>
              </w:rPr>
              <w:t xml:space="preserve">Контрольные работы </w:t>
            </w:r>
          </w:p>
          <w:p w:rsidR="009B0ADD" w:rsidRPr="00C60894" w:rsidRDefault="009B0ADD" w:rsidP="009B0ADD">
            <w:pPr>
              <w:spacing w:after="0"/>
              <w:ind w:left="135"/>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rPr>
                <w:rFonts w:ascii="Times New Roman" w:hAnsi="Times New Roman" w:cs="Times New Roman"/>
              </w:rPr>
            </w:pPr>
            <w:r w:rsidRPr="00C60894">
              <w:rPr>
                <w:rFonts w:ascii="Times New Roman" w:hAnsi="Times New Roman" w:cs="Times New Roman"/>
                <w:b/>
                <w:color w:val="000000"/>
                <w:sz w:val="24"/>
              </w:rPr>
              <w:t xml:space="preserve">Практические работы </w:t>
            </w:r>
          </w:p>
          <w:p w:rsidR="009B0ADD" w:rsidRPr="00C60894" w:rsidRDefault="009B0ADD" w:rsidP="009B0ADD">
            <w:pPr>
              <w:spacing w:after="0"/>
              <w:ind w:left="135"/>
              <w:rPr>
                <w:rFonts w:ascii="Times New Roman" w:hAnsi="Times New Roman" w:cs="Times New Roman"/>
              </w:rPr>
            </w:pPr>
          </w:p>
        </w:tc>
        <w:tc>
          <w:tcPr>
            <w:tcW w:w="526" w:type="pct"/>
            <w:vMerge/>
            <w:tcBorders>
              <w:top w:val="nil"/>
            </w:tcBorders>
            <w:tcMar>
              <w:top w:w="50" w:type="dxa"/>
              <w:left w:w="100" w:type="dxa"/>
            </w:tcMar>
          </w:tcPr>
          <w:p w:rsidR="009B0ADD" w:rsidRPr="00C60894" w:rsidRDefault="009B0ADD" w:rsidP="009B0ADD">
            <w:pPr>
              <w:rPr>
                <w:rFonts w:ascii="Times New Roman" w:hAnsi="Times New Roman" w:cs="Times New Roman"/>
              </w:rPr>
            </w:pPr>
          </w:p>
        </w:tc>
        <w:tc>
          <w:tcPr>
            <w:tcW w:w="1498" w:type="pct"/>
            <w:vMerge/>
            <w:tcBorders>
              <w:top w:val="nil"/>
            </w:tcBorders>
            <w:tcMar>
              <w:top w:w="50" w:type="dxa"/>
              <w:left w:w="100" w:type="dxa"/>
            </w:tcMar>
          </w:tcPr>
          <w:p w:rsidR="009B0ADD" w:rsidRPr="00C60894" w:rsidRDefault="009B0ADD" w:rsidP="009B0ADD">
            <w:pPr>
              <w:rPr>
                <w:rFonts w:ascii="Times New Roman" w:hAnsi="Times New Roman" w:cs="Times New Roman"/>
              </w:rPr>
            </w:pP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Нумерация чисел.</w:t>
            </w:r>
            <w:r>
              <w:rPr>
                <w:rFonts w:ascii="Times New Roman" w:eastAsia="Times New Roman" w:hAnsi="Times New Roman" w:cs="Times New Roman"/>
                <w:sz w:val="24"/>
                <w:szCs w:val="24"/>
                <w:lang w:eastAsia="ru-RU"/>
              </w:rPr>
              <w:t xml:space="preserve"> </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FE732C" w:rsidRDefault="009B0ADD" w:rsidP="009B0ADD">
            <w:pPr>
              <w:spacing w:after="0"/>
              <w:ind w:left="135"/>
              <w:rPr>
                <w:rFonts w:ascii="Times New Roman" w:hAnsi="Times New Roman" w:cs="Times New Roman"/>
                <w:lang w:val="ru-RU"/>
              </w:rPr>
            </w:pPr>
            <w:r>
              <w:rPr>
                <w:rFonts w:ascii="Times New Roman" w:hAnsi="Times New Roman" w:cs="Times New Roman"/>
                <w:lang w:val="ru-RU"/>
              </w:rPr>
              <w:t>1.09.2023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4BACC6" w:themeColor="accent5"/>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4BACC6" w:themeColor="accent5"/>
                <w:sz w:val="16"/>
                <w:lang w:val="ru-RU"/>
              </w:rPr>
              <w:t xml:space="preserve"> https://resh.edu.ru/</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C60894">
              <w:rPr>
                <w:rFonts w:ascii="Times New Roman" w:eastAsia="Times New Roman" w:hAnsi="Times New Roman" w:cs="Times New Roman"/>
                <w:sz w:val="24"/>
                <w:szCs w:val="24"/>
                <w:lang w:val="ru-RU" w:eastAsia="ru-RU"/>
              </w:rPr>
              <w:t xml:space="preserve">Порядок действий в числовых выражениях. </w:t>
            </w:r>
            <w:r w:rsidRPr="00834D6E">
              <w:rPr>
                <w:rFonts w:ascii="Times New Roman" w:eastAsia="Times New Roman" w:hAnsi="Times New Roman" w:cs="Times New Roman"/>
                <w:sz w:val="24"/>
                <w:szCs w:val="24"/>
                <w:lang w:eastAsia="ru-RU"/>
              </w:rPr>
              <w:t>Сложение и вычитание</w:t>
            </w:r>
            <w:r>
              <w:rPr>
                <w:rFonts w:ascii="Times New Roman" w:eastAsia="Times New Roman" w:hAnsi="Times New Roman" w:cs="Times New Roman"/>
                <w:sz w:val="24"/>
                <w:szCs w:val="24"/>
                <w:lang w:eastAsia="ru-RU"/>
              </w:rPr>
              <w:t>.</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661157" w:rsidRDefault="009B0ADD" w:rsidP="009B0ADD">
            <w:pPr>
              <w:spacing w:after="0"/>
              <w:ind w:left="135"/>
              <w:rPr>
                <w:rFonts w:ascii="Times New Roman" w:hAnsi="Times New Roman" w:cs="Times New Roman"/>
                <w:lang w:val="ru-RU"/>
              </w:rPr>
            </w:pPr>
            <w:r>
              <w:rPr>
                <w:rFonts w:ascii="Times New Roman" w:hAnsi="Times New Roman" w:cs="Times New Roman"/>
                <w:lang w:val="ru-RU"/>
              </w:rPr>
              <w:t>5.9.2023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http://www.myshared.ru/Школьные-презентации/Математика/4-класс/</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Нахождение суммы нескольких слагаемых</w:t>
            </w:r>
            <w:r>
              <w:rPr>
                <w:rFonts w:ascii="Times New Roman" w:eastAsia="Times New Roman" w:hAnsi="Times New Roman" w:cs="Times New Roman"/>
                <w:sz w:val="24"/>
                <w:szCs w:val="24"/>
                <w:lang w:eastAsia="ru-RU"/>
              </w:rPr>
              <w:t xml:space="preserve">. </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661157" w:rsidRDefault="009B0ADD" w:rsidP="009B0ADD">
            <w:pPr>
              <w:spacing w:after="0"/>
              <w:ind w:left="135"/>
              <w:rPr>
                <w:rFonts w:ascii="Times New Roman" w:hAnsi="Times New Roman" w:cs="Times New Roman"/>
                <w:lang w:val="ru-RU"/>
              </w:rPr>
            </w:pPr>
            <w:r>
              <w:rPr>
                <w:rFonts w:ascii="Times New Roman" w:hAnsi="Times New Roman" w:cs="Times New Roman"/>
                <w:lang w:val="ru-RU"/>
              </w:rPr>
              <w:t>6.9.2023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Алгоритм письменного вычитания трехзначных чисел.</w:t>
            </w:r>
            <w:r w:rsidRPr="00C60894">
              <w:rPr>
                <w:lang w:val="ru-RU"/>
              </w:rPr>
              <w:t xml:space="preserve"> </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7.9.2023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 xml:space="preserve">Умножение трехзначного числа на однозначно. </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8.9.2023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http://www.myshared.ru/Школьные-презентации/Математика/4-класс/</w:t>
            </w:r>
          </w:p>
        </w:tc>
      </w:tr>
      <w:tr w:rsidR="009B0ADD" w:rsidRPr="00C60894"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1F02EA" w:rsidRDefault="009B0ADD" w:rsidP="009B0ADD">
            <w:pPr>
              <w:spacing w:after="0" w:line="240" w:lineRule="auto"/>
              <w:rPr>
                <w:rFonts w:ascii="Times New Roman" w:eastAsia="Times New Roman" w:hAnsi="Times New Roman" w:cs="Times New Roman"/>
                <w:sz w:val="24"/>
                <w:szCs w:val="24"/>
                <w:lang w:eastAsia="ru-RU"/>
              </w:rPr>
            </w:pPr>
            <w:r w:rsidRPr="00BE501A">
              <w:rPr>
                <w:rFonts w:ascii="Times New Roman" w:eastAsia="Times New Roman" w:hAnsi="Times New Roman" w:cs="Times New Roman"/>
                <w:b/>
                <w:bCs/>
                <w:sz w:val="24"/>
                <w:szCs w:val="24"/>
                <w:lang w:eastAsia="ru-RU"/>
              </w:rPr>
              <w:t>Стартовая контрольная работа</w:t>
            </w:r>
            <w:r w:rsidRPr="001F02EA">
              <w:rPr>
                <w:rFonts w:ascii="Times New Roman" w:eastAsia="Times New Roman" w:hAnsi="Times New Roman" w:cs="Times New Roman"/>
                <w:sz w:val="24"/>
                <w:szCs w:val="24"/>
                <w:lang w:eastAsia="ru-RU"/>
              </w:rPr>
              <w:t>.</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19.09.2023</w:t>
            </w:r>
          </w:p>
        </w:tc>
        <w:tc>
          <w:tcPr>
            <w:tcW w:w="1498" w:type="pct"/>
            <w:tcMar>
              <w:top w:w="50" w:type="dxa"/>
              <w:left w:w="100" w:type="dxa"/>
            </w:tcMar>
            <w:vAlign w:val="center"/>
          </w:tcPr>
          <w:p w:rsidR="009B0ADD" w:rsidRPr="00784379" w:rsidRDefault="009B0ADD" w:rsidP="009B0ADD">
            <w:pPr>
              <w:spacing w:after="0"/>
              <w:ind w:left="135"/>
              <w:rPr>
                <w:rFonts w:ascii="Times New Roman" w:hAnsi="Times New Roman" w:cs="Times New Roman"/>
                <w:color w:val="000000" w:themeColor="text1"/>
                <w:lang w:val="ru-RU"/>
              </w:rPr>
            </w:pPr>
            <w:r w:rsidRPr="00784379">
              <w:rPr>
                <w:rFonts w:ascii="Times New Roman" w:hAnsi="Times New Roman" w:cs="Times New Roman"/>
                <w:color w:val="000000" w:themeColor="text1"/>
                <w:lang w:val="ru-RU"/>
              </w:rPr>
              <w:t>По материалам Роо</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Работа над ошибками. Алгоритм письменного деления.</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12. 9.2023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https://resh.edu.ru/</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Алгоритм письменного деления</w:t>
            </w:r>
            <w:r>
              <w:rPr>
                <w:rFonts w:ascii="Times New Roman" w:eastAsia="Times New Roman" w:hAnsi="Times New Roman" w:cs="Times New Roman"/>
                <w:sz w:val="24"/>
                <w:szCs w:val="24"/>
                <w:lang w:eastAsia="ru-RU"/>
              </w:rPr>
              <w:t>.</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13.9.2023.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http://www.myshared.ru/Школьные-презентации/Математика/4-класс/</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Алгоритм письменного деления</w:t>
            </w:r>
            <w:r>
              <w:rPr>
                <w:rFonts w:ascii="Times New Roman" w:eastAsia="Times New Roman" w:hAnsi="Times New Roman" w:cs="Times New Roman"/>
                <w:sz w:val="24"/>
                <w:szCs w:val="24"/>
                <w:lang w:eastAsia="ru-RU"/>
              </w:rPr>
              <w:t>.</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149.2023.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Диаграммы</w:t>
            </w:r>
            <w:r>
              <w:rPr>
                <w:rFonts w:ascii="Times New Roman" w:eastAsia="Times New Roman" w:hAnsi="Times New Roman" w:cs="Times New Roman"/>
                <w:sz w:val="24"/>
                <w:szCs w:val="24"/>
                <w:lang w:eastAsia="ru-RU"/>
              </w:rPr>
              <w:t>.</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15.9.2023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Странички для любознательных. Решение текстовых задач.</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20.9.2023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http://www.myshared.ru/Школьные-презентации/Математика/4-класс/</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Класс единиц и класс тысяч.</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21.9.2023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http://www.myshared.ru/Школьные-презентации/Математика/4-класс/</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Чтение многозначных чисел</w:t>
            </w:r>
            <w:r>
              <w:rPr>
                <w:rFonts w:ascii="Times New Roman" w:eastAsia="Times New Roman" w:hAnsi="Times New Roman" w:cs="Times New Roman"/>
                <w:sz w:val="24"/>
                <w:szCs w:val="24"/>
                <w:lang w:eastAsia="ru-RU"/>
              </w:rPr>
              <w:t>.</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22.9.2023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https://resh.edu.ru/</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Чтение многозначных чисел</w:t>
            </w:r>
            <w:r>
              <w:rPr>
                <w:rFonts w:ascii="Times New Roman" w:eastAsia="Times New Roman" w:hAnsi="Times New Roman" w:cs="Times New Roman"/>
                <w:sz w:val="24"/>
                <w:szCs w:val="24"/>
                <w:lang w:eastAsia="ru-RU"/>
              </w:rPr>
              <w:t>.</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26.9.2023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Запись многозначных чисел</w:t>
            </w:r>
            <w:r>
              <w:rPr>
                <w:rFonts w:ascii="Times New Roman" w:eastAsia="Times New Roman" w:hAnsi="Times New Roman" w:cs="Times New Roman"/>
                <w:sz w:val="24"/>
                <w:szCs w:val="24"/>
                <w:lang w:eastAsia="ru-RU"/>
              </w:rPr>
              <w:t>.</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27.9.2023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http://www.myshared.ru/Школьные-презентации/Математика/4-класс/</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Запись многозначных чисел</w:t>
            </w:r>
            <w:r>
              <w:rPr>
                <w:rFonts w:ascii="Times New Roman" w:eastAsia="Times New Roman" w:hAnsi="Times New Roman" w:cs="Times New Roman"/>
                <w:sz w:val="24"/>
                <w:szCs w:val="24"/>
                <w:lang w:eastAsia="ru-RU"/>
              </w:rPr>
              <w:t>.</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28.9.2023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http://www.myshared.ru/Школьные-презентации/Математика/4-класс/</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Разрядные слагаемые. Способы умножения и деления суммы на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29.9.2023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https://resh.edu.ru/</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Разрядные слагаемые</w:t>
            </w:r>
            <w:r>
              <w:rPr>
                <w:rFonts w:ascii="Times New Roman" w:eastAsia="Times New Roman" w:hAnsi="Times New Roman" w:cs="Times New Roman"/>
                <w:sz w:val="24"/>
                <w:szCs w:val="24"/>
                <w:lang w:eastAsia="ru-RU"/>
              </w:rPr>
              <w:t>.</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3.10.2023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https://uchebnik.mos.ru/main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Сравнение чисел</w:t>
            </w:r>
            <w:r>
              <w:rPr>
                <w:rFonts w:ascii="Times New Roman" w:eastAsia="Times New Roman" w:hAnsi="Times New Roman" w:cs="Times New Roman"/>
                <w:sz w:val="24"/>
                <w:szCs w:val="24"/>
                <w:lang w:eastAsia="ru-RU"/>
              </w:rPr>
              <w:t>.</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661157" w:rsidRDefault="009B0ADD" w:rsidP="009B0ADD">
            <w:pPr>
              <w:spacing w:after="0"/>
              <w:ind w:left="135"/>
              <w:rPr>
                <w:rFonts w:ascii="Times New Roman" w:hAnsi="Times New Roman" w:cs="Times New Roman"/>
                <w:lang w:val="ru-RU"/>
              </w:rPr>
            </w:pPr>
            <w:r>
              <w:rPr>
                <w:rFonts w:ascii="Times New Roman" w:hAnsi="Times New Roman" w:cs="Times New Roman"/>
                <w:lang w:val="ru-RU"/>
              </w:rPr>
              <w:t>4. 10.2023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Увеличение и уменьшение числа в 10, 100, 1000 раз</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5. 10.2023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http://www.myshared.ru/Школьные-презентации/Математика/4-класс/</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Класс миллионов. Класс миллиардов</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661157" w:rsidRDefault="009B0ADD" w:rsidP="009B0ADD">
            <w:pPr>
              <w:spacing w:after="0"/>
              <w:ind w:left="135"/>
              <w:rPr>
                <w:rFonts w:ascii="Times New Roman" w:hAnsi="Times New Roman" w:cs="Times New Roman"/>
                <w:lang w:val="ru-RU"/>
              </w:rPr>
            </w:pPr>
            <w:r>
              <w:rPr>
                <w:rFonts w:ascii="Times New Roman" w:hAnsi="Times New Roman" w:cs="Times New Roman"/>
                <w:lang w:val="ru-RU"/>
              </w:rPr>
              <w:t>6. 10.2023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https://uchebnik.mos.ru/main</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C60894">
              <w:rPr>
                <w:rFonts w:ascii="Times New Roman" w:eastAsia="Times New Roman" w:hAnsi="Times New Roman" w:cs="Times New Roman"/>
                <w:sz w:val="24"/>
                <w:szCs w:val="24"/>
                <w:lang w:val="ru-RU" w:eastAsia="ru-RU"/>
              </w:rPr>
              <w:t xml:space="preserve">Странички для любознательных. Что </w:t>
            </w:r>
            <w:r w:rsidRPr="00C60894">
              <w:rPr>
                <w:rFonts w:ascii="Times New Roman" w:eastAsia="Times New Roman" w:hAnsi="Times New Roman" w:cs="Times New Roman"/>
                <w:sz w:val="24"/>
                <w:szCs w:val="24"/>
                <w:lang w:val="ru-RU" w:eastAsia="ru-RU"/>
              </w:rPr>
              <w:lastRenderedPageBreak/>
              <w:t xml:space="preserve">узнали. </w:t>
            </w:r>
            <w:r w:rsidRPr="00834D6E">
              <w:rPr>
                <w:rFonts w:ascii="Times New Roman" w:eastAsia="Times New Roman" w:hAnsi="Times New Roman" w:cs="Times New Roman"/>
                <w:sz w:val="24"/>
                <w:szCs w:val="24"/>
                <w:lang w:eastAsia="ru-RU"/>
              </w:rPr>
              <w:t>Чему научились</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lastRenderedPageBreak/>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661157" w:rsidRDefault="009B0ADD" w:rsidP="009B0ADD">
            <w:pPr>
              <w:spacing w:after="0"/>
              <w:ind w:left="135"/>
              <w:rPr>
                <w:rFonts w:ascii="Times New Roman" w:hAnsi="Times New Roman" w:cs="Times New Roman"/>
                <w:lang w:val="ru-RU"/>
              </w:rPr>
            </w:pPr>
            <w:r>
              <w:rPr>
                <w:rFonts w:ascii="Times New Roman" w:hAnsi="Times New Roman" w:cs="Times New Roman"/>
                <w:lang w:val="ru-RU"/>
              </w:rPr>
              <w:t>10. 10.2023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http://www.myshared.ru/Школьные-презентации/Математика/4-класс/</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Наши проекты. Что узнали. Чему научились.</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11. 10.2023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http://www.myshared.ru/Школьные-презентации/Математика/4-класс/</w:t>
            </w:r>
          </w:p>
        </w:tc>
      </w:tr>
      <w:tr w:rsidR="009B0ADD" w:rsidRPr="008A2A3D"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C60894">
              <w:rPr>
                <w:rFonts w:ascii="Times New Roman" w:eastAsia="Times New Roman" w:hAnsi="Times New Roman" w:cs="Times New Roman"/>
                <w:sz w:val="24"/>
                <w:szCs w:val="24"/>
                <w:lang w:val="ru-RU" w:eastAsia="ru-RU"/>
              </w:rPr>
              <w:t xml:space="preserve">Закрепление по теме «Числа, которые больше 1000. </w:t>
            </w:r>
            <w:r w:rsidRPr="00227013">
              <w:rPr>
                <w:rFonts w:ascii="Times New Roman" w:eastAsia="Times New Roman" w:hAnsi="Times New Roman" w:cs="Times New Roman"/>
                <w:sz w:val="24"/>
                <w:szCs w:val="24"/>
                <w:lang w:eastAsia="ru-RU"/>
              </w:rPr>
              <w:t>Нумерация».</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53" w:type="pct"/>
            <w:tcMar>
              <w:top w:w="50" w:type="dxa"/>
              <w:left w:w="100" w:type="dxa"/>
            </w:tcMar>
            <w:vAlign w:val="center"/>
          </w:tcPr>
          <w:p w:rsidR="009B0ADD" w:rsidRPr="00661157" w:rsidRDefault="009B0ADD" w:rsidP="009B0ADD">
            <w:pPr>
              <w:spacing w:after="0"/>
              <w:ind w:left="135"/>
              <w:rPr>
                <w:rFonts w:ascii="Times New Roman" w:hAnsi="Times New Roman" w:cs="Times New Roman"/>
                <w:lang w:val="ru-RU"/>
              </w:rPr>
            </w:pPr>
            <w:r>
              <w:rPr>
                <w:rFonts w:ascii="Times New Roman" w:hAnsi="Times New Roman" w:cs="Times New Roman"/>
                <w:lang w:val="ru-RU"/>
              </w:rPr>
              <w:t>12. 10.2023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8A2A3D" w:rsidTr="009B0ADD">
        <w:trPr>
          <w:trHeight w:val="144"/>
          <w:tblCellSpacing w:w="20" w:type="nil"/>
        </w:trPr>
        <w:tc>
          <w:tcPr>
            <w:tcW w:w="288"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Единицы длины. Километр</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53"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13. 10.2023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8A2A3D"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Единицы длины. Закрепление изученного</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53"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17. 10.2023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http://www.myshared.ru/Школьные-презентации/Математика/4-класс/</w:t>
            </w:r>
          </w:p>
        </w:tc>
      </w:tr>
      <w:tr w:rsidR="009B0ADD" w:rsidRPr="008A2A3D"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Единицы площади. Квадратный километр, квадратный миллиметр</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53"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18. 10.2023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https://resh.edu.ru/</w:t>
            </w:r>
          </w:p>
        </w:tc>
      </w:tr>
      <w:tr w:rsidR="009B0ADD" w:rsidRPr="008A2A3D"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Таблица единиц площади</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53"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19.10.2023.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http://www.myshared.ru/Школьные-презентации/Математика/4-класс/</w:t>
            </w:r>
          </w:p>
        </w:tc>
      </w:tr>
      <w:tr w:rsidR="009B0ADD" w:rsidRPr="008A2A3D"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Измерение площади с помощью палетки</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53"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20. 10.2023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C60894"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BE501A" w:rsidRDefault="009B0ADD" w:rsidP="009B0ADD">
            <w:pPr>
              <w:spacing w:after="0" w:line="240" w:lineRule="auto"/>
              <w:rPr>
                <w:rFonts w:ascii="Times New Roman" w:eastAsia="Times New Roman" w:hAnsi="Times New Roman" w:cs="Times New Roman"/>
                <w:b/>
                <w:bCs/>
                <w:sz w:val="24"/>
                <w:szCs w:val="24"/>
                <w:lang w:eastAsia="ru-RU"/>
              </w:rPr>
            </w:pPr>
            <w:r w:rsidRPr="00BE501A">
              <w:rPr>
                <w:rFonts w:ascii="Times New Roman" w:eastAsia="Times New Roman" w:hAnsi="Times New Roman" w:cs="Times New Roman"/>
                <w:b/>
                <w:bCs/>
                <w:sz w:val="24"/>
                <w:szCs w:val="24"/>
                <w:lang w:eastAsia="ru-RU"/>
              </w:rPr>
              <w:t>Контрольная работа за 1 четверть.</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53"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24. 10.2023</w:t>
            </w:r>
          </w:p>
        </w:tc>
        <w:tc>
          <w:tcPr>
            <w:tcW w:w="1318" w:type="pct"/>
            <w:tcMar>
              <w:top w:w="50" w:type="dxa"/>
              <w:left w:w="100" w:type="dxa"/>
            </w:tcMar>
            <w:vAlign w:val="center"/>
          </w:tcPr>
          <w:p w:rsidR="009B0ADD" w:rsidRPr="00105E2A" w:rsidRDefault="009B0ADD" w:rsidP="009B0ADD">
            <w:pPr>
              <w:spacing w:after="0"/>
              <w:ind w:left="135"/>
              <w:rPr>
                <w:rFonts w:ascii="Times New Roman" w:hAnsi="Times New Roman" w:cs="Times New Roman"/>
                <w:color w:val="548DD4" w:themeColor="text2" w:themeTint="99"/>
                <w:lang w:val="ru-RU"/>
              </w:rPr>
            </w:pPr>
          </w:p>
        </w:tc>
      </w:tr>
      <w:tr w:rsidR="009B0ADD" w:rsidRPr="008A2A3D"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C60894">
              <w:rPr>
                <w:rFonts w:ascii="Times New Roman" w:eastAsia="Times New Roman" w:hAnsi="Times New Roman" w:cs="Times New Roman"/>
                <w:sz w:val="24"/>
                <w:szCs w:val="24"/>
                <w:lang w:val="ru-RU" w:eastAsia="ru-RU"/>
              </w:rPr>
              <w:t xml:space="preserve">Работа над ошибками. Единицы массы. </w:t>
            </w:r>
            <w:r w:rsidRPr="00834D6E">
              <w:rPr>
                <w:rFonts w:ascii="Times New Roman" w:eastAsia="Times New Roman" w:hAnsi="Times New Roman" w:cs="Times New Roman"/>
                <w:sz w:val="24"/>
                <w:szCs w:val="24"/>
                <w:lang w:eastAsia="ru-RU"/>
              </w:rPr>
              <w:t>Тонна, центнер</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53"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25. 10.2023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http://www.myshared.ru/Школьные-презентации/Математика/4-класс/</w:t>
            </w:r>
          </w:p>
        </w:tc>
      </w:tr>
      <w:tr w:rsidR="009B0ADD" w:rsidRPr="008A2A3D"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Единицы времени. Определение времени по часам</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53"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26. 10.2023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105E2A">
              <w:rPr>
                <w:rFonts w:ascii="Times New Roman" w:hAnsi="Times New Roman" w:cs="Times New Roman"/>
                <w:color w:val="548DD4" w:themeColor="text2" w:themeTint="99"/>
                <w:sz w:val="16"/>
                <w:lang w:val="ru-RU"/>
              </w:rPr>
              <w:t>Презентация к уроку: http://www.myshared.ru/Школьные-презентации/Математика/4-класс/</w:t>
            </w:r>
          </w:p>
        </w:tc>
      </w:tr>
      <w:tr w:rsidR="009B0ADD" w:rsidRPr="008A2A3D"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C60894">
              <w:rPr>
                <w:rFonts w:ascii="Times New Roman" w:eastAsia="Times New Roman" w:hAnsi="Times New Roman" w:cs="Times New Roman"/>
                <w:sz w:val="24"/>
                <w:szCs w:val="24"/>
                <w:lang w:val="ru-RU" w:eastAsia="ru-RU"/>
              </w:rPr>
              <w:t xml:space="preserve">Определение начала, конца и </w:t>
            </w:r>
            <w:r w:rsidRPr="00C60894">
              <w:rPr>
                <w:rFonts w:ascii="Times New Roman" w:eastAsia="Times New Roman" w:hAnsi="Times New Roman" w:cs="Times New Roman"/>
                <w:sz w:val="24"/>
                <w:szCs w:val="24"/>
                <w:lang w:val="ru-RU" w:eastAsia="ru-RU"/>
              </w:rPr>
              <w:lastRenderedPageBreak/>
              <w:t xml:space="preserve">продолжительности события. </w:t>
            </w:r>
            <w:r w:rsidRPr="00834D6E">
              <w:rPr>
                <w:rFonts w:ascii="Times New Roman" w:eastAsia="Times New Roman" w:hAnsi="Times New Roman" w:cs="Times New Roman"/>
                <w:sz w:val="24"/>
                <w:szCs w:val="24"/>
                <w:lang w:eastAsia="ru-RU"/>
              </w:rPr>
              <w:t>Секунда</w:t>
            </w:r>
            <w:r>
              <w:rPr>
                <w:rFonts w:ascii="Times New Roman" w:eastAsia="Times New Roman" w:hAnsi="Times New Roman" w:cs="Times New Roman"/>
                <w:sz w:val="24"/>
                <w:szCs w:val="24"/>
                <w:lang w:eastAsia="ru-RU"/>
              </w:rPr>
              <w:t>.</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lastRenderedPageBreak/>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53" w:type="pct"/>
            <w:tcMar>
              <w:top w:w="50" w:type="dxa"/>
              <w:left w:w="100" w:type="dxa"/>
            </w:tcMar>
            <w:vAlign w:val="center"/>
          </w:tcPr>
          <w:p w:rsidR="009B0ADD" w:rsidRPr="00661157" w:rsidRDefault="009B0ADD" w:rsidP="009B0ADD">
            <w:pPr>
              <w:spacing w:after="0"/>
              <w:ind w:left="135"/>
              <w:rPr>
                <w:rFonts w:ascii="Times New Roman" w:hAnsi="Times New Roman" w:cs="Times New Roman"/>
                <w:lang w:val="ru-RU"/>
              </w:rPr>
            </w:pPr>
            <w:r>
              <w:rPr>
                <w:rFonts w:ascii="Times New Roman" w:hAnsi="Times New Roman" w:cs="Times New Roman"/>
                <w:lang w:val="ru-RU"/>
              </w:rPr>
              <w:t>27. 10.2023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105E2A">
              <w:rPr>
                <w:rFonts w:ascii="Times New Roman" w:hAnsi="Times New Roman" w:cs="Times New Roman"/>
                <w:color w:val="548DD4" w:themeColor="text2" w:themeTint="99"/>
                <w:sz w:val="16"/>
                <w:lang w:val="ru-RU"/>
              </w:rPr>
              <w:t>Материалы платформы https://education.yandex.ru/main</w:t>
            </w:r>
          </w:p>
        </w:tc>
      </w:tr>
      <w:tr w:rsidR="009B0ADD" w:rsidRPr="008A2A3D" w:rsidTr="009B0ADD">
        <w:trPr>
          <w:trHeight w:val="144"/>
          <w:tblCellSpacing w:w="20" w:type="nil"/>
        </w:trPr>
        <w:tc>
          <w:tcPr>
            <w:tcW w:w="288"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Век. Таблица единиц времени</w:t>
            </w:r>
            <w:r>
              <w:rPr>
                <w:rFonts w:ascii="Times New Roman" w:eastAsia="Times New Roman" w:hAnsi="Times New Roman" w:cs="Times New Roman"/>
                <w:sz w:val="24"/>
                <w:szCs w:val="24"/>
                <w:lang w:eastAsia="ru-RU"/>
              </w:rPr>
              <w:t>.</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53" w:type="pct"/>
            <w:tcMar>
              <w:top w:w="50" w:type="dxa"/>
              <w:left w:w="100" w:type="dxa"/>
            </w:tcMar>
            <w:vAlign w:val="center"/>
          </w:tcPr>
          <w:p w:rsidR="009B0ADD" w:rsidRPr="00E44394" w:rsidRDefault="009B0ADD" w:rsidP="009B0ADD">
            <w:pPr>
              <w:spacing w:after="0"/>
              <w:ind w:left="135"/>
              <w:rPr>
                <w:rFonts w:ascii="Times New Roman" w:hAnsi="Times New Roman" w:cs="Times New Roman"/>
                <w:lang w:val="ru-RU"/>
              </w:rPr>
            </w:pPr>
            <w:r>
              <w:rPr>
                <w:rFonts w:ascii="Times New Roman" w:hAnsi="Times New Roman" w:cs="Times New Roman"/>
                <w:lang w:val="ru-RU"/>
              </w:rPr>
              <w:t>4.11.2023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8A2A3D" w:rsidTr="009B0ADD">
        <w:trPr>
          <w:trHeight w:val="144"/>
          <w:tblCellSpacing w:w="20" w:type="nil"/>
        </w:trPr>
        <w:tc>
          <w:tcPr>
            <w:tcW w:w="288"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Что узнали. Чему научились</w:t>
            </w:r>
            <w:r>
              <w:rPr>
                <w:rFonts w:ascii="Times New Roman" w:eastAsia="Times New Roman" w:hAnsi="Times New Roman" w:cs="Times New Roman"/>
                <w:sz w:val="24"/>
                <w:szCs w:val="24"/>
                <w:lang w:eastAsia="ru-RU"/>
              </w:rPr>
              <w:t>.</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53" w:type="pct"/>
            <w:tcMar>
              <w:top w:w="50" w:type="dxa"/>
              <w:left w:w="100" w:type="dxa"/>
            </w:tcMar>
            <w:vAlign w:val="center"/>
          </w:tcPr>
          <w:p w:rsidR="009B0ADD" w:rsidRPr="00E44394" w:rsidRDefault="009B0ADD" w:rsidP="009B0ADD">
            <w:pPr>
              <w:spacing w:after="0"/>
              <w:ind w:left="135"/>
              <w:rPr>
                <w:rFonts w:ascii="Times New Roman" w:hAnsi="Times New Roman" w:cs="Times New Roman"/>
                <w:lang w:val="ru-RU"/>
              </w:rPr>
            </w:pPr>
            <w:r>
              <w:rPr>
                <w:rFonts w:ascii="Times New Roman" w:hAnsi="Times New Roman" w:cs="Times New Roman"/>
                <w:lang w:val="ru-RU"/>
              </w:rPr>
              <w:t>811.2023.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https://resh.edu.ru/</w:t>
            </w:r>
          </w:p>
        </w:tc>
      </w:tr>
      <w:tr w:rsidR="009B0ADD" w:rsidRPr="008A2A3D" w:rsidTr="009B0ADD">
        <w:trPr>
          <w:trHeight w:val="144"/>
          <w:tblCellSpacing w:w="20" w:type="nil"/>
        </w:trPr>
        <w:tc>
          <w:tcPr>
            <w:tcW w:w="288"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Устные и письменные приемы вычислений.</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53"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9. 11.2023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https://resh.edu.ru/</w:t>
            </w:r>
          </w:p>
        </w:tc>
      </w:tr>
      <w:tr w:rsidR="009B0ADD" w:rsidRPr="008A2A3D"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Нахождение неизвестного слагаемого</w:t>
            </w:r>
            <w:r>
              <w:rPr>
                <w:rFonts w:ascii="Times New Roman" w:eastAsia="Times New Roman" w:hAnsi="Times New Roman" w:cs="Times New Roman"/>
                <w:sz w:val="24"/>
                <w:szCs w:val="24"/>
                <w:lang w:eastAsia="ru-RU"/>
              </w:rPr>
              <w:t>.</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53"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10. 11.2023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https://resh.edu.ru/</w:t>
            </w:r>
          </w:p>
        </w:tc>
      </w:tr>
      <w:tr w:rsidR="009B0ADD" w:rsidRPr="00C60894"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BE501A" w:rsidRDefault="009B0ADD" w:rsidP="009B0ADD">
            <w:pPr>
              <w:spacing w:after="0" w:line="240" w:lineRule="auto"/>
              <w:rPr>
                <w:rFonts w:ascii="Times New Roman" w:eastAsia="Times New Roman" w:hAnsi="Times New Roman" w:cs="Times New Roman"/>
                <w:b/>
                <w:bCs/>
                <w:sz w:val="24"/>
                <w:szCs w:val="24"/>
                <w:lang w:val="ru-RU" w:eastAsia="ru-RU"/>
              </w:rPr>
            </w:pPr>
            <w:r w:rsidRPr="00BE501A">
              <w:rPr>
                <w:rFonts w:ascii="Times New Roman" w:eastAsia="Times New Roman" w:hAnsi="Times New Roman" w:cs="Times New Roman"/>
                <w:b/>
                <w:bCs/>
                <w:sz w:val="24"/>
                <w:szCs w:val="24"/>
                <w:lang w:val="ru-RU" w:eastAsia="ru-RU"/>
              </w:rPr>
              <w:t>Контрольная работа по теме "Величины".</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53"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14. 11.2023</w:t>
            </w:r>
          </w:p>
        </w:tc>
        <w:tc>
          <w:tcPr>
            <w:tcW w:w="1318" w:type="pct"/>
            <w:tcMar>
              <w:top w:w="50" w:type="dxa"/>
              <w:left w:w="100" w:type="dxa"/>
            </w:tcMar>
            <w:vAlign w:val="center"/>
          </w:tcPr>
          <w:p w:rsidR="009B0ADD" w:rsidRPr="00105E2A" w:rsidRDefault="009B0ADD" w:rsidP="009B0ADD">
            <w:pPr>
              <w:spacing w:after="0"/>
              <w:ind w:left="135"/>
              <w:rPr>
                <w:rFonts w:ascii="Times New Roman" w:hAnsi="Times New Roman" w:cs="Times New Roman"/>
                <w:color w:val="548DD4" w:themeColor="text2" w:themeTint="99"/>
                <w:lang w:val="ru-RU"/>
              </w:rPr>
            </w:pPr>
          </w:p>
        </w:tc>
      </w:tr>
      <w:tr w:rsidR="009B0ADD" w:rsidRPr="008A2A3D"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Работа над ошибками. Нахождение неизвестного уменьшаемого, неизвестного вычитаемого.</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53"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15. 11.2023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https://resh.edu.ru/</w:t>
            </w:r>
          </w:p>
        </w:tc>
      </w:tr>
      <w:tr w:rsidR="009B0ADD" w:rsidRPr="008A2A3D"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Нахождение нескольких долей целого</w:t>
            </w:r>
            <w:r>
              <w:rPr>
                <w:rFonts w:ascii="Times New Roman" w:eastAsia="Times New Roman" w:hAnsi="Times New Roman" w:cs="Times New Roman"/>
                <w:sz w:val="24"/>
                <w:szCs w:val="24"/>
                <w:lang w:eastAsia="ru-RU"/>
              </w:rPr>
              <w:t>.</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53" w:type="pct"/>
            <w:tcMar>
              <w:top w:w="50" w:type="dxa"/>
              <w:left w:w="100" w:type="dxa"/>
            </w:tcMar>
            <w:vAlign w:val="center"/>
          </w:tcPr>
          <w:p w:rsidR="009B0ADD" w:rsidRPr="00E44394" w:rsidRDefault="009B0ADD" w:rsidP="009B0ADD">
            <w:pPr>
              <w:spacing w:after="0"/>
              <w:ind w:left="135"/>
              <w:rPr>
                <w:rFonts w:ascii="Times New Roman" w:hAnsi="Times New Roman" w:cs="Times New Roman"/>
                <w:lang w:val="ru-RU"/>
              </w:rPr>
            </w:pPr>
            <w:r>
              <w:rPr>
                <w:rFonts w:ascii="Times New Roman" w:hAnsi="Times New Roman" w:cs="Times New Roman"/>
                <w:lang w:val="ru-RU"/>
              </w:rPr>
              <w:t>16. 11.2023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 xml:space="preserve">Презентация к уроку: </w:t>
            </w:r>
            <w:r w:rsidRPr="00105E2A">
              <w:rPr>
                <w:rFonts w:ascii="Times New Roman" w:hAnsi="Times New Roman" w:cs="Times New Roman"/>
                <w:color w:val="548DD4" w:themeColor="text2" w:themeTint="99"/>
                <w:sz w:val="16"/>
                <w:lang w:val="ru-RU"/>
              </w:rPr>
              <w:t>https://nsportal.ru/nachalnaya-shkola/matematika/2021/11/03/prezentatsii-po-matematiki-4-klass-shkola-rossii</w:t>
            </w:r>
          </w:p>
        </w:tc>
      </w:tr>
      <w:tr w:rsidR="009B0ADD" w:rsidRPr="008A2A3D" w:rsidTr="009B0ADD">
        <w:trPr>
          <w:trHeight w:val="144"/>
          <w:tblCellSpacing w:w="20" w:type="nil"/>
        </w:trPr>
        <w:tc>
          <w:tcPr>
            <w:tcW w:w="288"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Нахождение нескольких долей целого</w:t>
            </w:r>
            <w:r>
              <w:rPr>
                <w:rFonts w:ascii="Times New Roman" w:eastAsia="Times New Roman" w:hAnsi="Times New Roman" w:cs="Times New Roman"/>
                <w:sz w:val="24"/>
                <w:szCs w:val="24"/>
                <w:lang w:eastAsia="ru-RU"/>
              </w:rPr>
              <w:t>.</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53" w:type="pct"/>
            <w:tcMar>
              <w:top w:w="50" w:type="dxa"/>
              <w:left w:w="100" w:type="dxa"/>
            </w:tcMar>
            <w:vAlign w:val="center"/>
          </w:tcPr>
          <w:p w:rsidR="009B0ADD" w:rsidRPr="00E44394" w:rsidRDefault="009B0ADD" w:rsidP="009B0ADD">
            <w:pPr>
              <w:spacing w:after="0"/>
              <w:ind w:left="135"/>
              <w:rPr>
                <w:rFonts w:ascii="Times New Roman" w:hAnsi="Times New Roman" w:cs="Times New Roman"/>
                <w:lang w:val="ru-RU"/>
              </w:rPr>
            </w:pPr>
            <w:r>
              <w:rPr>
                <w:rFonts w:ascii="Times New Roman" w:hAnsi="Times New Roman" w:cs="Times New Roman"/>
                <w:lang w:val="ru-RU"/>
              </w:rPr>
              <w:t>17. 11.2023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F102CE">
              <w:rPr>
                <w:rFonts w:ascii="Times New Roman" w:hAnsi="Times New Roman" w:cs="Times New Roman"/>
                <w:color w:val="000000" w:themeColor="text1"/>
                <w:sz w:val="16"/>
                <w:lang w:val="ru-RU"/>
              </w:rPr>
              <w:t>Материалы платформ</w:t>
            </w:r>
            <w:r w:rsidRPr="00105E2A">
              <w:rPr>
                <w:rFonts w:ascii="Times New Roman" w:hAnsi="Times New Roman" w:cs="Times New Roman"/>
                <w:color w:val="548DD4" w:themeColor="text2" w:themeTint="99"/>
                <w:sz w:val="16"/>
                <w:lang w:val="ru-RU"/>
              </w:rPr>
              <w:t>ы https://education.yandex.ru/main</w:t>
            </w:r>
          </w:p>
        </w:tc>
      </w:tr>
      <w:tr w:rsidR="009B0ADD" w:rsidRPr="008A2A3D" w:rsidTr="009B0ADD">
        <w:trPr>
          <w:trHeight w:val="144"/>
          <w:tblCellSpacing w:w="20" w:type="nil"/>
        </w:trPr>
        <w:tc>
          <w:tcPr>
            <w:tcW w:w="288"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Сложение и вычитание величин</w:t>
            </w:r>
            <w:r>
              <w:rPr>
                <w:rFonts w:ascii="Times New Roman" w:eastAsia="Times New Roman" w:hAnsi="Times New Roman" w:cs="Times New Roman"/>
                <w:sz w:val="24"/>
                <w:szCs w:val="24"/>
                <w:lang w:eastAsia="ru-RU"/>
              </w:rPr>
              <w:t>.</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53"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21. 11.2023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https://24education.yandex.ru/main</w:t>
            </w:r>
          </w:p>
        </w:tc>
      </w:tr>
      <w:tr w:rsidR="009B0ADD" w:rsidRPr="008A2A3D" w:rsidTr="009B0ADD">
        <w:trPr>
          <w:trHeight w:val="144"/>
          <w:tblCellSpacing w:w="20" w:type="nil"/>
        </w:trPr>
        <w:tc>
          <w:tcPr>
            <w:tcW w:w="288"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920"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Сложение и вычитание величин</w:t>
            </w:r>
            <w:r>
              <w:rPr>
                <w:rFonts w:ascii="Times New Roman" w:eastAsia="Times New Roman" w:hAnsi="Times New Roman" w:cs="Times New Roman"/>
                <w:sz w:val="24"/>
                <w:szCs w:val="24"/>
                <w:lang w:eastAsia="ru-RU"/>
              </w:rPr>
              <w:t>.</w:t>
            </w:r>
          </w:p>
        </w:tc>
        <w:tc>
          <w:tcPr>
            <w:tcW w:w="392"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51"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7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53" w:type="pct"/>
            <w:tcMar>
              <w:top w:w="50" w:type="dxa"/>
              <w:left w:w="100" w:type="dxa"/>
            </w:tcMar>
            <w:vAlign w:val="center"/>
          </w:tcPr>
          <w:p w:rsidR="009B0ADD" w:rsidRPr="00E44394" w:rsidRDefault="009B0ADD" w:rsidP="009B0ADD">
            <w:pPr>
              <w:spacing w:after="0"/>
              <w:ind w:left="135"/>
              <w:rPr>
                <w:rFonts w:ascii="Times New Roman" w:hAnsi="Times New Roman" w:cs="Times New Roman"/>
                <w:lang w:val="ru-RU"/>
              </w:rPr>
            </w:pPr>
            <w:r>
              <w:rPr>
                <w:rFonts w:ascii="Times New Roman" w:hAnsi="Times New Roman" w:cs="Times New Roman"/>
                <w:lang w:val="ru-RU"/>
              </w:rPr>
              <w:t>22. 11.2023</w:t>
            </w:r>
          </w:p>
        </w:tc>
        <w:tc>
          <w:tcPr>
            <w:tcW w:w="131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https://nsportal.ru/nachalnaya-shkola/matematika/2021/11/03/prezentatsii-po-matematiki-4-klass-shkola-rossii</w:t>
            </w:r>
          </w:p>
        </w:tc>
      </w:tr>
      <w:tr w:rsidR="009B0ADD" w:rsidRPr="008A2A3D" w:rsidTr="009B0ADD">
        <w:trPr>
          <w:trHeight w:val="144"/>
          <w:tblCellSpacing w:w="20" w:type="nil"/>
        </w:trPr>
        <w:tc>
          <w:tcPr>
            <w:tcW w:w="281"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 xml:space="preserve">Что узнали. Чему </w:t>
            </w:r>
            <w:r w:rsidRPr="00834D6E">
              <w:rPr>
                <w:rFonts w:ascii="Times New Roman" w:eastAsia="Times New Roman" w:hAnsi="Times New Roman" w:cs="Times New Roman"/>
                <w:sz w:val="24"/>
                <w:szCs w:val="24"/>
                <w:lang w:eastAsia="ru-RU"/>
              </w:rPr>
              <w:lastRenderedPageBreak/>
              <w:t>научились</w:t>
            </w:r>
            <w:r>
              <w:rPr>
                <w:rFonts w:ascii="Times New Roman" w:eastAsia="Times New Roman" w:hAnsi="Times New Roman" w:cs="Times New Roman"/>
                <w:sz w:val="24"/>
                <w:szCs w:val="24"/>
                <w:lang w:eastAsia="ru-RU"/>
              </w:rPr>
              <w:t>.</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lastRenderedPageBreak/>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35" w:type="pct"/>
            <w:tcMar>
              <w:top w:w="50" w:type="dxa"/>
              <w:left w:w="100" w:type="dxa"/>
            </w:tcMar>
            <w:vAlign w:val="center"/>
          </w:tcPr>
          <w:p w:rsidR="009B0ADD" w:rsidRPr="00E44394" w:rsidRDefault="009B0ADD" w:rsidP="009B0ADD">
            <w:pPr>
              <w:spacing w:after="0"/>
              <w:ind w:left="135"/>
              <w:rPr>
                <w:rFonts w:ascii="Times New Roman" w:hAnsi="Times New Roman" w:cs="Times New Roman"/>
                <w:lang w:val="ru-RU"/>
              </w:rPr>
            </w:pPr>
            <w:r>
              <w:rPr>
                <w:rFonts w:ascii="Times New Roman" w:hAnsi="Times New Roman" w:cs="Times New Roman"/>
                <w:lang w:val="ru-RU"/>
              </w:rPr>
              <w:t>23. 11.2023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w:t>
            </w:r>
            <w:r w:rsidRPr="00105E2A">
              <w:rPr>
                <w:rFonts w:ascii="Times New Roman" w:hAnsi="Times New Roman" w:cs="Times New Roman"/>
                <w:color w:val="548DD4" w:themeColor="text2" w:themeTint="99"/>
                <w:sz w:val="16"/>
                <w:lang w:val="ru-RU"/>
              </w:rPr>
              <w:lastRenderedPageBreak/>
              <w:t>https://nsportal.ru/nachalnaya-shkola/matematika/2021/11/03/prezentatsii-po-matematiki-4-klass-shkola-rossii</w:t>
            </w:r>
          </w:p>
        </w:tc>
      </w:tr>
      <w:tr w:rsidR="009B0ADD" w:rsidRPr="008A2A3D" w:rsidTr="009B0ADD">
        <w:trPr>
          <w:trHeight w:val="144"/>
          <w:tblCellSpacing w:w="20" w:type="nil"/>
        </w:trPr>
        <w:tc>
          <w:tcPr>
            <w:tcW w:w="281"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color w:val="000000" w:themeColor="text1"/>
                <w:sz w:val="24"/>
                <w:szCs w:val="24"/>
                <w:lang w:val="ru-RU" w:eastAsia="ru-RU"/>
              </w:rPr>
            </w:pPr>
            <w:r w:rsidRPr="00C60894">
              <w:rPr>
                <w:rFonts w:ascii="Times New Roman" w:eastAsia="Times New Roman" w:hAnsi="Times New Roman" w:cs="Times New Roman"/>
                <w:color w:val="000000" w:themeColor="text1"/>
                <w:sz w:val="24"/>
                <w:szCs w:val="24"/>
                <w:lang w:val="ru-RU" w:eastAsia="ru-RU"/>
              </w:rPr>
              <w:t>Странички для любознательных. Задачи-расчеты.</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35"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24. 11.2023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 xml:space="preserve">Презентация к уроку: </w:t>
            </w:r>
            <w:r w:rsidRPr="00105E2A">
              <w:rPr>
                <w:rFonts w:ascii="Times New Roman" w:hAnsi="Times New Roman" w:cs="Times New Roman"/>
                <w:color w:val="548DD4" w:themeColor="text2" w:themeTint="99"/>
                <w:sz w:val="16"/>
                <w:lang w:val="ru-RU"/>
              </w:rPr>
              <w:t>https://nsportal.ru/nachalnaya-shkola/matematika/2021/11/03/prezentatsii-po-matematiki-4-klass-shkola-rossii</w:t>
            </w:r>
          </w:p>
        </w:tc>
      </w:tr>
      <w:tr w:rsidR="009B0ADD" w:rsidRPr="00EE6762" w:rsidTr="009B0ADD">
        <w:trPr>
          <w:trHeight w:val="144"/>
          <w:tblCellSpacing w:w="20" w:type="nil"/>
        </w:trPr>
        <w:tc>
          <w:tcPr>
            <w:tcW w:w="281"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BE501A" w:rsidRDefault="009B0ADD" w:rsidP="009B0ADD">
            <w:pPr>
              <w:spacing w:after="0" w:line="240" w:lineRule="auto"/>
              <w:rPr>
                <w:rFonts w:ascii="Times New Roman" w:eastAsia="Times New Roman" w:hAnsi="Times New Roman" w:cs="Times New Roman"/>
                <w:b/>
                <w:bCs/>
                <w:color w:val="000000" w:themeColor="text1"/>
                <w:sz w:val="24"/>
                <w:szCs w:val="24"/>
                <w:lang w:val="ru-RU" w:eastAsia="ru-RU"/>
              </w:rPr>
            </w:pPr>
            <w:r w:rsidRPr="00BE501A">
              <w:rPr>
                <w:rFonts w:ascii="Times New Roman" w:eastAsia="Times New Roman" w:hAnsi="Times New Roman" w:cs="Times New Roman"/>
                <w:b/>
                <w:bCs/>
                <w:color w:val="000000" w:themeColor="text1"/>
                <w:sz w:val="24"/>
                <w:szCs w:val="24"/>
                <w:lang w:val="ru-RU" w:eastAsia="ru-RU"/>
              </w:rPr>
              <w:t>Контрольная работа по теме «Сложение и вычитание в пределах 1000».</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35"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28. 11.2023</w:t>
            </w:r>
          </w:p>
        </w:tc>
        <w:tc>
          <w:tcPr>
            <w:tcW w:w="1434" w:type="pct"/>
            <w:tcMar>
              <w:top w:w="50" w:type="dxa"/>
              <w:left w:w="100" w:type="dxa"/>
            </w:tcMar>
            <w:vAlign w:val="center"/>
          </w:tcPr>
          <w:p w:rsidR="009B0ADD" w:rsidRPr="00784379" w:rsidRDefault="009B0ADD" w:rsidP="009B0ADD">
            <w:pPr>
              <w:spacing w:after="0"/>
              <w:ind w:left="135"/>
              <w:rPr>
                <w:rFonts w:ascii="Times New Roman" w:hAnsi="Times New Roman" w:cs="Times New Roman"/>
                <w:color w:val="000000" w:themeColor="text1"/>
                <w:lang w:val="ru-RU"/>
              </w:rPr>
            </w:pPr>
            <w:r w:rsidRPr="00784379">
              <w:rPr>
                <w:rFonts w:ascii="Times New Roman" w:hAnsi="Times New Roman" w:cs="Times New Roman"/>
                <w:color w:val="000000" w:themeColor="text1"/>
                <w:lang w:val="ru-RU"/>
              </w:rPr>
              <w:t>Полугодовая монит.работа по матер. РОО</w:t>
            </w:r>
          </w:p>
          <w:p w:rsidR="009B0ADD" w:rsidRPr="00784379" w:rsidRDefault="009B0ADD" w:rsidP="009B0ADD">
            <w:pPr>
              <w:rPr>
                <w:rFonts w:ascii="Times New Roman" w:hAnsi="Times New Roman" w:cs="Times New Roman"/>
                <w:color w:val="000000" w:themeColor="text1"/>
                <w:lang w:val="ru-RU"/>
              </w:rPr>
            </w:pPr>
          </w:p>
          <w:p w:rsidR="009B0ADD" w:rsidRPr="00105E2A" w:rsidRDefault="009B0ADD" w:rsidP="009B0ADD">
            <w:pPr>
              <w:rPr>
                <w:rFonts w:ascii="Times New Roman" w:hAnsi="Times New Roman" w:cs="Times New Roman"/>
                <w:color w:val="548DD4" w:themeColor="text2" w:themeTint="99"/>
                <w:lang w:val="ru-RU"/>
              </w:rPr>
            </w:pPr>
            <w:r w:rsidRPr="00784379">
              <w:rPr>
                <w:rFonts w:ascii="Times New Roman" w:hAnsi="Times New Roman" w:cs="Times New Roman"/>
                <w:color w:val="000000" w:themeColor="text1"/>
                <w:lang w:val="ru-RU"/>
              </w:rPr>
              <w:t>(25.11)</w:t>
            </w:r>
          </w:p>
        </w:tc>
      </w:tr>
      <w:tr w:rsidR="009B0ADD" w:rsidRPr="008A2A3D" w:rsidTr="009B0ADD">
        <w:trPr>
          <w:trHeight w:val="144"/>
          <w:tblCellSpacing w:w="20" w:type="nil"/>
        </w:trPr>
        <w:tc>
          <w:tcPr>
            <w:tcW w:w="281"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color w:val="000000" w:themeColor="text1"/>
                <w:sz w:val="24"/>
                <w:szCs w:val="24"/>
                <w:lang w:val="ru-RU" w:eastAsia="ru-RU"/>
              </w:rPr>
              <w:t xml:space="preserve">Работа над ошибками. </w:t>
            </w:r>
            <w:r w:rsidRPr="00C60894">
              <w:rPr>
                <w:rFonts w:ascii="Times New Roman" w:eastAsia="Times New Roman" w:hAnsi="Times New Roman" w:cs="Times New Roman"/>
                <w:sz w:val="24"/>
                <w:szCs w:val="24"/>
                <w:lang w:val="ru-RU" w:eastAsia="ru-RU"/>
              </w:rPr>
              <w:t>Свойства умножения</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35"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29. 11.2023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https://nsportal.ru/nachalnaya-shkola/matematika/2021/11/03/prezentatsii-po-matematiki-4-klass-shkola-rossii</w:t>
            </w:r>
          </w:p>
        </w:tc>
      </w:tr>
      <w:tr w:rsidR="009B0ADD" w:rsidRPr="008A2A3D" w:rsidTr="009B0ADD">
        <w:trPr>
          <w:trHeight w:val="144"/>
          <w:tblCellSpacing w:w="20" w:type="nil"/>
        </w:trPr>
        <w:tc>
          <w:tcPr>
            <w:tcW w:w="281"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Письменные приемы умножения</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35" w:type="pct"/>
            <w:tcMar>
              <w:top w:w="50" w:type="dxa"/>
              <w:left w:w="100" w:type="dxa"/>
            </w:tcMar>
            <w:vAlign w:val="center"/>
          </w:tcPr>
          <w:p w:rsidR="009B0ADD" w:rsidRPr="00E44394" w:rsidRDefault="009B0ADD" w:rsidP="009B0ADD">
            <w:pPr>
              <w:spacing w:after="0"/>
              <w:ind w:left="135"/>
              <w:rPr>
                <w:rFonts w:ascii="Times New Roman" w:hAnsi="Times New Roman" w:cs="Times New Roman"/>
                <w:lang w:val="ru-RU"/>
              </w:rPr>
            </w:pPr>
            <w:r>
              <w:rPr>
                <w:rFonts w:ascii="Times New Roman" w:hAnsi="Times New Roman" w:cs="Times New Roman"/>
                <w:lang w:val="ru-RU"/>
              </w:rPr>
              <w:t>30. 11.2023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https://nsportal.ru/nachalnaya-shkola/matematika/2021/11/03/prezentatsii-po-matematiki-4-klass-shkola-rossii</w:t>
            </w:r>
          </w:p>
        </w:tc>
      </w:tr>
      <w:tr w:rsidR="009B0ADD" w:rsidRPr="008A2A3D" w:rsidTr="009B0ADD">
        <w:trPr>
          <w:trHeight w:val="144"/>
          <w:tblCellSpacing w:w="20" w:type="nil"/>
        </w:trPr>
        <w:tc>
          <w:tcPr>
            <w:tcW w:w="281"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Письменные приемы умножения</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35"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1.12.2023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 xml:space="preserve">Материалы платформы </w:t>
            </w:r>
            <w:r w:rsidRPr="00105E2A">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81"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Умножение чисел, запись которых оканчивается нулями</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35"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5. 12.2023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8A2A3D" w:rsidTr="009B0ADD">
        <w:trPr>
          <w:trHeight w:val="144"/>
          <w:tblCellSpacing w:w="20" w:type="nil"/>
        </w:trPr>
        <w:tc>
          <w:tcPr>
            <w:tcW w:w="281"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Нахождение неизвестного множителя, неизвестного делимого, неизвестного делителя</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35"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6. 12.2023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https://nsportal.ru/nachalnaya-shkola/matematika/2021/11/03/prezentatsii-po-matematiki-4-klass-shkola-rossii</w:t>
            </w:r>
          </w:p>
        </w:tc>
      </w:tr>
      <w:tr w:rsidR="009B0ADD" w:rsidRPr="008A2A3D" w:rsidTr="009B0ADD">
        <w:trPr>
          <w:trHeight w:val="144"/>
          <w:tblCellSpacing w:w="20" w:type="nil"/>
        </w:trPr>
        <w:tc>
          <w:tcPr>
            <w:tcW w:w="281"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 xml:space="preserve">Нахождение неизвестного множителя, неизвестного </w:t>
            </w:r>
            <w:r w:rsidRPr="00C60894">
              <w:rPr>
                <w:rFonts w:ascii="Times New Roman" w:eastAsia="Times New Roman" w:hAnsi="Times New Roman" w:cs="Times New Roman"/>
                <w:sz w:val="24"/>
                <w:szCs w:val="24"/>
                <w:lang w:val="ru-RU" w:eastAsia="ru-RU"/>
              </w:rPr>
              <w:lastRenderedPageBreak/>
              <w:t>делимого, неизвестного делителя</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lastRenderedPageBreak/>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35"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7. 12.2023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https://nsportal.ru/nachalnaya-shkola/matematika/2021/11/03/prezentatsii-po-matematiki-4-klass-shkola-rossii</w:t>
            </w:r>
          </w:p>
        </w:tc>
      </w:tr>
      <w:tr w:rsidR="009B0ADD" w:rsidRPr="008A2A3D" w:rsidTr="009B0ADD">
        <w:trPr>
          <w:trHeight w:val="144"/>
          <w:tblCellSpacing w:w="20" w:type="nil"/>
        </w:trPr>
        <w:tc>
          <w:tcPr>
            <w:tcW w:w="281"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Решение уравнений.</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35"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8. 12.2023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105E2A">
              <w:rPr>
                <w:rFonts w:ascii="Times New Roman" w:hAnsi="Times New Roman" w:cs="Times New Roman"/>
                <w:color w:val="548DD4" w:themeColor="text2" w:themeTint="99"/>
                <w:sz w:val="16"/>
                <w:lang w:val="ru-RU"/>
              </w:rPr>
              <w:t>Материалы платформы https://resh.edu.ru/</w:t>
            </w:r>
          </w:p>
        </w:tc>
      </w:tr>
      <w:tr w:rsidR="009B0ADD" w:rsidRPr="008A2A3D" w:rsidTr="009B0ADD">
        <w:trPr>
          <w:trHeight w:val="144"/>
          <w:tblCellSpacing w:w="20" w:type="nil"/>
        </w:trPr>
        <w:tc>
          <w:tcPr>
            <w:tcW w:w="281"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Решение задач изученного вида.</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35"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12. 12.2023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8A2A3D" w:rsidTr="009B0ADD">
        <w:trPr>
          <w:trHeight w:val="144"/>
          <w:tblCellSpacing w:w="20" w:type="nil"/>
        </w:trPr>
        <w:tc>
          <w:tcPr>
            <w:tcW w:w="281"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Деление с числами 0 и 1</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35"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1312.2023.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 xml:space="preserve">Презентация к уроку: </w:t>
            </w:r>
            <w:r w:rsidRPr="00105E2A">
              <w:rPr>
                <w:rFonts w:ascii="Times New Roman" w:hAnsi="Times New Roman" w:cs="Times New Roman"/>
                <w:color w:val="548DD4" w:themeColor="text2" w:themeTint="99"/>
                <w:sz w:val="16"/>
                <w:lang w:val="ru-RU"/>
              </w:rPr>
              <w:t>https://nsportal.ru/nachalnaya-shkola/matematika/2021/11/03/prezentatsii-po-matematiki-4-klass-shkola-rossii</w:t>
            </w:r>
          </w:p>
        </w:tc>
      </w:tr>
      <w:tr w:rsidR="009B0ADD" w:rsidRPr="008A2A3D" w:rsidTr="009B0ADD">
        <w:trPr>
          <w:trHeight w:val="144"/>
          <w:tblCellSpacing w:w="20" w:type="nil"/>
        </w:trPr>
        <w:tc>
          <w:tcPr>
            <w:tcW w:w="281"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Письменные приемы деления</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35"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14. 12.2023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https://uchebnik.mos.ru/main</w:t>
            </w:r>
          </w:p>
        </w:tc>
      </w:tr>
      <w:tr w:rsidR="009B0ADD" w:rsidRPr="008A2A3D" w:rsidTr="009B0ADD">
        <w:trPr>
          <w:trHeight w:val="144"/>
          <w:tblCellSpacing w:w="20" w:type="nil"/>
        </w:trPr>
        <w:tc>
          <w:tcPr>
            <w:tcW w:w="281"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Письменные приемы деления</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35"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15. 12.2023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w:t>
            </w:r>
            <w:r w:rsidRPr="00105E2A">
              <w:rPr>
                <w:rFonts w:ascii="Times New Roman" w:hAnsi="Times New Roman" w:cs="Times New Roman"/>
                <w:color w:val="548DD4" w:themeColor="text2" w:themeTint="99"/>
                <w:sz w:val="16"/>
                <w:lang w:val="ru-RU"/>
              </w:rPr>
              <w:t>оку: https://nsportal.ru/nachalnaya-shkola/matematika/2021/11/03/prezentatsii-po-matematiki-4-klass-shkola-rossii</w:t>
            </w:r>
          </w:p>
        </w:tc>
      </w:tr>
      <w:tr w:rsidR="009B0ADD" w:rsidRPr="00C60894" w:rsidTr="009B0ADD">
        <w:trPr>
          <w:trHeight w:val="144"/>
          <w:tblCellSpacing w:w="20" w:type="nil"/>
        </w:trPr>
        <w:tc>
          <w:tcPr>
            <w:tcW w:w="281"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89" w:type="pct"/>
            <w:tcMar>
              <w:top w:w="50" w:type="dxa"/>
              <w:left w:w="100" w:type="dxa"/>
            </w:tcMar>
            <w:vAlign w:val="center"/>
          </w:tcPr>
          <w:p w:rsidR="009B0ADD" w:rsidRPr="00BE501A" w:rsidRDefault="009B0ADD" w:rsidP="009B0ADD">
            <w:pPr>
              <w:spacing w:after="0" w:line="240" w:lineRule="auto"/>
              <w:rPr>
                <w:rFonts w:ascii="Times New Roman" w:eastAsia="Times New Roman" w:hAnsi="Times New Roman" w:cs="Times New Roman"/>
                <w:b/>
                <w:bCs/>
                <w:sz w:val="24"/>
                <w:szCs w:val="24"/>
                <w:lang w:eastAsia="ru-RU"/>
              </w:rPr>
            </w:pPr>
            <w:r w:rsidRPr="00BE501A">
              <w:rPr>
                <w:rFonts w:ascii="Times New Roman" w:eastAsia="Times New Roman" w:hAnsi="Times New Roman" w:cs="Times New Roman"/>
                <w:b/>
                <w:bCs/>
                <w:sz w:val="24"/>
                <w:szCs w:val="24"/>
                <w:lang w:eastAsia="ru-RU"/>
              </w:rPr>
              <w:t>Контрольная работа за 1 полугодие</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35"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19. 12.2023</w:t>
            </w:r>
          </w:p>
        </w:tc>
        <w:tc>
          <w:tcPr>
            <w:tcW w:w="1434" w:type="pct"/>
            <w:tcMar>
              <w:top w:w="50" w:type="dxa"/>
              <w:left w:w="100" w:type="dxa"/>
            </w:tcMar>
            <w:vAlign w:val="center"/>
          </w:tcPr>
          <w:p w:rsidR="009B0ADD" w:rsidRPr="00105E2A" w:rsidRDefault="009B0ADD" w:rsidP="009B0ADD">
            <w:pPr>
              <w:spacing w:after="0"/>
              <w:ind w:left="135"/>
              <w:rPr>
                <w:rFonts w:ascii="Times New Roman" w:hAnsi="Times New Roman" w:cs="Times New Roman"/>
                <w:color w:val="548DD4" w:themeColor="text2" w:themeTint="99"/>
              </w:rPr>
            </w:pPr>
          </w:p>
        </w:tc>
      </w:tr>
      <w:tr w:rsidR="009B0ADD" w:rsidRPr="008A2A3D" w:rsidTr="009B0ADD">
        <w:trPr>
          <w:trHeight w:val="144"/>
          <w:tblCellSpacing w:w="20" w:type="nil"/>
        </w:trPr>
        <w:tc>
          <w:tcPr>
            <w:tcW w:w="281"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rPr>
            </w:pPr>
          </w:p>
        </w:tc>
        <w:tc>
          <w:tcPr>
            <w:tcW w:w="889"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Работа над ошибками. Задачи на увеличение и уменьшение числа в несколько раз, выраженные в косвенной форме.</w:t>
            </w:r>
          </w:p>
        </w:tc>
        <w:tc>
          <w:tcPr>
            <w:tcW w:w="381"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26"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5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35"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20. 12.2023</w:t>
            </w:r>
          </w:p>
        </w:tc>
        <w:tc>
          <w:tcPr>
            <w:tcW w:w="1434"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 xml:space="preserve">Презентация к уроку: </w:t>
            </w:r>
            <w:r w:rsidRPr="00105E2A">
              <w:rPr>
                <w:rFonts w:ascii="Times New Roman" w:hAnsi="Times New Roman" w:cs="Times New Roman"/>
                <w:color w:val="548DD4" w:themeColor="text2" w:themeTint="99"/>
                <w:sz w:val="16"/>
                <w:lang w:val="ru-RU"/>
              </w:rPr>
              <w:t>https://infourok.ru/biblioteka/matematika/klass-4/uchebnik-108/type-56</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Задачи на увеличение и уменьшение числа в несколько раз, выраженные в косвенной форме</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2112.2023.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https://infourok.ru/biblioteka/matematika/klass-4/uchebnik-108/type-56</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Письменные приемы деления. Решение задач</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22.12.20232.</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 xml:space="preserve">Материалы платформы </w:t>
            </w:r>
            <w:r w:rsidRPr="00105E2A">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Что узнали. Чему научились</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26. 12.2023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 xml:space="preserve">Решение задач по </w:t>
            </w:r>
            <w:r w:rsidRPr="00C60894">
              <w:rPr>
                <w:rFonts w:ascii="Times New Roman" w:eastAsia="Times New Roman" w:hAnsi="Times New Roman" w:cs="Times New Roman"/>
                <w:sz w:val="24"/>
                <w:szCs w:val="24"/>
                <w:lang w:val="ru-RU" w:eastAsia="ru-RU"/>
              </w:rPr>
              <w:lastRenderedPageBreak/>
              <w:t>теме «Умножение и деление на однозначное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lastRenderedPageBreak/>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27. 12.2023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w:t>
            </w:r>
            <w:r w:rsidRPr="00105E2A">
              <w:rPr>
                <w:rFonts w:ascii="Times New Roman" w:hAnsi="Times New Roman" w:cs="Times New Roman"/>
                <w:color w:val="548DD4" w:themeColor="text2" w:themeTint="99"/>
                <w:sz w:val="16"/>
                <w:lang w:val="ru-RU"/>
              </w:rPr>
              <w:lastRenderedPageBreak/>
              <w:t>https://infourok.ru/biblioteka/matematika/klass-4/uchebnik-108/type-56</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Умножение и деление на однозначное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28. 12.2023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https://infourok.ru/biblioteka/matematika/klass-4/uchebnik-108/type-56</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Умножение и деление на однозначное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29. 12.2023</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https://infourok.ru/biblioteka/matematika/klass-4/uchebnik-108/type-56</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Скорость. Единицы скорости. Взаимосвязь между скоростью, временем и расстоянием</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9.01.2024</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Скорость. Единицы скорости. Взаимосвязь между скоростью, временем и расстоянием</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10. 01.2024</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https://infourok.ru/biblioteka/matematika/klass-4/uchebnik-108/type-56</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Решение задач на движение.</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11. 01.2024</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https://uchebnik.mos.ru/main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Решение задач на движение.</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12. 01.2024</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Презентация к уроку:</w:t>
            </w:r>
            <w:r w:rsidRPr="00105E2A">
              <w:rPr>
                <w:rFonts w:ascii="Times New Roman" w:hAnsi="Times New Roman" w:cs="Times New Roman"/>
                <w:color w:val="548DD4" w:themeColor="text2" w:themeTint="99"/>
                <w:sz w:val="16"/>
                <w:lang w:val="ru-RU"/>
              </w:rPr>
              <w:t xml:space="preserve"> https://infourok.ru/biblioteka/matematika/klass-4/uchebnik-108/type-56</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Решение задач на движение.</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16. 01.2024</w:t>
            </w:r>
          </w:p>
        </w:tc>
        <w:tc>
          <w:tcPr>
            <w:tcW w:w="1498" w:type="pct"/>
            <w:tcMar>
              <w:top w:w="50" w:type="dxa"/>
              <w:left w:w="100" w:type="dxa"/>
            </w:tcMar>
          </w:tcPr>
          <w:p w:rsidR="009B0ADD" w:rsidRPr="00105E2A"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84379">
              <w:rPr>
                <w:rFonts w:ascii="Times New Roman" w:hAnsi="Times New Roman" w:cs="Times New Roman"/>
                <w:color w:val="000000" w:themeColor="text1"/>
                <w:sz w:val="16"/>
                <w:lang w:val="ru-RU"/>
              </w:rPr>
              <w:t>Материалы платформы</w:t>
            </w:r>
            <w:r w:rsidRPr="00105E2A">
              <w:rPr>
                <w:rFonts w:ascii="Times New Roman" w:hAnsi="Times New Roman" w:cs="Times New Roman"/>
                <w:color w:val="548DD4" w:themeColor="text2" w:themeTint="99"/>
                <w:sz w:val="16"/>
                <w:lang w:val="ru-RU"/>
              </w:rPr>
              <w:t xml:space="preserve"> https://uchebnik.mos.ru/main</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Странички для любознательных. Решение логических задач.</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17. 01.2024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Умножение числа на произведение.</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18. 01.2024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105E2A">
              <w:rPr>
                <w:rFonts w:ascii="Times New Roman" w:hAnsi="Times New Roman" w:cs="Times New Roman"/>
                <w:color w:val="548DD4" w:themeColor="text2" w:themeTint="99"/>
                <w:sz w:val="16"/>
                <w:lang w:val="ru-RU"/>
              </w:rPr>
              <w:t>https://infourok.ru/biblioteka</w:t>
            </w:r>
            <w:r w:rsidRPr="001F199D">
              <w:rPr>
                <w:rFonts w:ascii="Times New Roman" w:hAnsi="Times New Roman" w:cs="Times New Roman"/>
                <w:sz w:val="16"/>
                <w:lang w:val="ru-RU"/>
              </w:rPr>
              <w:t>/matematika/klass-4/uchebnik-108/type-56</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 xml:space="preserve">Умножение числа на </w:t>
            </w:r>
            <w:r w:rsidRPr="00834D6E">
              <w:rPr>
                <w:rFonts w:ascii="Times New Roman" w:eastAsia="Times New Roman" w:hAnsi="Times New Roman" w:cs="Times New Roman"/>
                <w:sz w:val="24"/>
                <w:szCs w:val="24"/>
                <w:lang w:eastAsia="ru-RU"/>
              </w:rPr>
              <w:lastRenderedPageBreak/>
              <w:t>произведение</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lastRenderedPageBreak/>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19. 01.2024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https://uchebnik.mos.ru/main</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умножение на числа, оканчивающиеся нулями</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23. 01.2024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https://resh.edu.ru/</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умножение на числа, оканчивающиеся нулями</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24. 01.2024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105E2A">
              <w:rPr>
                <w:rFonts w:ascii="Times New Roman" w:hAnsi="Times New Roman" w:cs="Times New Roman"/>
                <w:color w:val="548DD4" w:themeColor="text2" w:themeTint="99"/>
                <w:sz w:val="16"/>
                <w:lang w:val="ru-RU"/>
              </w:rPr>
              <w:t>https://multiurok.ru/files/konspekt-i-</w:t>
            </w:r>
            <w:r w:rsidRPr="00777961">
              <w:rPr>
                <w:rFonts w:ascii="Times New Roman" w:hAnsi="Times New Roman" w:cs="Times New Roman"/>
                <w:sz w:val="16"/>
                <w:lang w:val="ru-RU"/>
              </w:rPr>
              <w:t>prezentatsiia-k-uroku-matematiki-1-klas.html</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C60894">
              <w:rPr>
                <w:rFonts w:ascii="Times New Roman" w:eastAsia="Times New Roman" w:hAnsi="Times New Roman" w:cs="Times New Roman"/>
                <w:sz w:val="24"/>
                <w:szCs w:val="24"/>
                <w:lang w:val="ru-RU" w:eastAsia="ru-RU"/>
              </w:rPr>
              <w:t xml:space="preserve">Письменное умножение двух чисел, оканчивающихся нулями. </w:t>
            </w:r>
            <w:r w:rsidRPr="00834D6E">
              <w:rPr>
                <w:rFonts w:ascii="Times New Roman" w:eastAsia="Times New Roman" w:hAnsi="Times New Roman" w:cs="Times New Roman"/>
                <w:sz w:val="24"/>
                <w:szCs w:val="24"/>
                <w:lang w:eastAsia="ru-RU"/>
              </w:rPr>
              <w:t>Решение задач на движение.</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25. 01.2024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Решение задач на движение.</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26. 01.2024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https://education.yandex.ru/main</w:t>
            </w:r>
          </w:p>
        </w:tc>
      </w:tr>
      <w:tr w:rsidR="009B0ADD" w:rsidRPr="00C60894"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BE501A" w:rsidRDefault="009B0ADD" w:rsidP="009B0ADD">
            <w:pPr>
              <w:spacing w:after="0" w:line="240" w:lineRule="auto"/>
              <w:rPr>
                <w:rFonts w:ascii="Times New Roman" w:eastAsia="Times New Roman" w:hAnsi="Times New Roman" w:cs="Times New Roman"/>
                <w:b/>
                <w:bCs/>
                <w:sz w:val="24"/>
                <w:szCs w:val="24"/>
                <w:lang w:val="ru-RU" w:eastAsia="ru-RU"/>
              </w:rPr>
            </w:pPr>
            <w:r w:rsidRPr="00BE501A">
              <w:rPr>
                <w:rFonts w:ascii="Times New Roman" w:eastAsia="Times New Roman" w:hAnsi="Times New Roman" w:cs="Times New Roman"/>
                <w:b/>
                <w:bCs/>
                <w:sz w:val="24"/>
                <w:szCs w:val="24"/>
                <w:lang w:val="ru-RU" w:eastAsia="ru-RU"/>
              </w:rPr>
              <w:t>Контрольная работа по теме "Решение задач"</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30. 01.2024</w:t>
            </w:r>
          </w:p>
        </w:tc>
        <w:tc>
          <w:tcPr>
            <w:tcW w:w="1498"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Работа над ошибками. Перестановка и группировка множителей.</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31.01.2024.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105E2A">
              <w:rPr>
                <w:rFonts w:ascii="Times New Roman" w:hAnsi="Times New Roman" w:cs="Times New Roman"/>
                <w:color w:val="548DD4" w:themeColor="text2" w:themeTint="99"/>
                <w:sz w:val="16"/>
                <w:lang w:val="ru-RU"/>
              </w:rPr>
              <w:t>https://infourok.ru/biblioteka/matematika</w:t>
            </w:r>
            <w:r w:rsidRPr="001F199D">
              <w:rPr>
                <w:rFonts w:ascii="Times New Roman" w:hAnsi="Times New Roman" w:cs="Times New Roman"/>
                <w:sz w:val="16"/>
                <w:lang w:val="ru-RU"/>
              </w:rPr>
              <w:t>/klass-4/uchebnik-108/type-56</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Решение задач изученного вида.</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105E2A">
              <w:rPr>
                <w:rFonts w:ascii="Times New Roman" w:hAnsi="Times New Roman" w:cs="Times New Roman"/>
                <w:color w:val="548DD4" w:themeColor="text2" w:themeTint="99"/>
                <w:sz w:val="16"/>
                <w:lang w:val="ru-RU"/>
              </w:rPr>
              <w:t>https://multiurok.ru/files</w:t>
            </w:r>
            <w:r w:rsidRPr="00777961">
              <w:rPr>
                <w:rFonts w:ascii="Times New Roman" w:hAnsi="Times New Roman" w:cs="Times New Roman"/>
                <w:sz w:val="16"/>
                <w:lang w:val="ru-RU"/>
              </w:rPr>
              <w:t>/konspekt-i-prezentatsiia-k-uroku-matematiki-1-klas.html</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Деление числа на произведение.</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2. 02.2024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Деление числа на произведение.</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6. 02.2024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Деление числа на произведение.</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7. 02.2024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105E2A">
              <w:rPr>
                <w:rFonts w:ascii="Times New Roman" w:hAnsi="Times New Roman" w:cs="Times New Roman"/>
                <w:color w:val="8DB3E2" w:themeColor="text2" w:themeTint="66"/>
                <w:sz w:val="16"/>
                <w:lang w:val="ru-RU"/>
              </w:rPr>
              <w:t>https://infourok.ru/biblioteka/matematika</w:t>
            </w:r>
            <w:r w:rsidRPr="001F199D">
              <w:rPr>
                <w:rFonts w:ascii="Times New Roman" w:hAnsi="Times New Roman" w:cs="Times New Roman"/>
                <w:sz w:val="16"/>
                <w:lang w:val="ru-RU"/>
              </w:rPr>
              <w:t>/klass-</w:t>
            </w:r>
            <w:r w:rsidRPr="001F199D">
              <w:rPr>
                <w:rFonts w:ascii="Times New Roman" w:hAnsi="Times New Roman" w:cs="Times New Roman"/>
                <w:sz w:val="16"/>
                <w:lang w:val="ru-RU"/>
              </w:rPr>
              <w:lastRenderedPageBreak/>
              <w:t>4/uchebnik-108/type-56</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Деление с остатком на 10, 100, 1000.</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8. 02.2024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105E2A">
              <w:rPr>
                <w:rFonts w:ascii="Times New Roman" w:hAnsi="Times New Roman" w:cs="Times New Roman"/>
                <w:color w:val="548DD4" w:themeColor="text2" w:themeTint="99"/>
                <w:sz w:val="16"/>
                <w:lang w:val="ru-RU"/>
              </w:rPr>
              <w:t>https://infourok.ru/biblioteka/matematika</w:t>
            </w:r>
            <w:r w:rsidRPr="001F199D">
              <w:rPr>
                <w:rFonts w:ascii="Times New Roman" w:hAnsi="Times New Roman" w:cs="Times New Roman"/>
                <w:sz w:val="16"/>
                <w:lang w:val="ru-RU"/>
              </w:rPr>
              <w:t>/klass-4/uchebnik-108/type-56</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числа, оканчивающиеся нулями.</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9. 02.2024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https://resh.edu.ru/</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числа, оканчивающиеся нулями.</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13. 02.2024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числа, оканчивающиеся нулями.</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14. 02.2024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105E2A">
              <w:rPr>
                <w:rFonts w:ascii="Times New Roman" w:hAnsi="Times New Roman" w:cs="Times New Roman"/>
                <w:color w:val="548DD4" w:themeColor="text2" w:themeTint="99"/>
                <w:sz w:val="16"/>
                <w:lang w:val="ru-RU"/>
              </w:rPr>
              <w:t>https://infourok.ru/biblioteka/matematika</w:t>
            </w:r>
            <w:r w:rsidRPr="001F199D">
              <w:rPr>
                <w:rFonts w:ascii="Times New Roman" w:hAnsi="Times New Roman" w:cs="Times New Roman"/>
                <w:sz w:val="16"/>
                <w:lang w:val="ru-RU"/>
              </w:rPr>
              <w:t>/klass-4/uchebnik-108/type-56</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числа, оканчивающиеся нулями.</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15. 02.2024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https://uchebnik.mos.ru/main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Что узнали. Чему научились.</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16. 02.2024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105E2A">
              <w:rPr>
                <w:rFonts w:ascii="Times New Roman" w:hAnsi="Times New Roman" w:cs="Times New Roman"/>
                <w:color w:val="548DD4" w:themeColor="text2" w:themeTint="99"/>
                <w:sz w:val="16"/>
                <w:lang w:val="ru-RU"/>
              </w:rPr>
              <w:t>https://infourok.ru/biblioteka/matematika</w:t>
            </w:r>
            <w:r w:rsidRPr="001F199D">
              <w:rPr>
                <w:rFonts w:ascii="Times New Roman" w:hAnsi="Times New Roman" w:cs="Times New Roman"/>
                <w:sz w:val="16"/>
                <w:lang w:val="ru-RU"/>
              </w:rPr>
              <w:t>/klass-4/uchebnik-108/type-56</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Повторение по теме «Умножение и деление на числа, оканчивающиеся нулями».</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20. 02.2024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https://uchebnik.mos.ru/main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Наши проекты.</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21. 02.2024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A15615" w:rsidRDefault="009B0ADD" w:rsidP="009B0ADD">
            <w:pPr>
              <w:spacing w:after="0" w:line="240" w:lineRule="auto"/>
              <w:rPr>
                <w:rFonts w:ascii="Times New Roman" w:eastAsia="Times New Roman" w:hAnsi="Times New Roman" w:cs="Times New Roman"/>
                <w:color w:val="000000" w:themeColor="text1"/>
                <w:sz w:val="24"/>
                <w:szCs w:val="24"/>
                <w:lang w:eastAsia="ru-RU"/>
              </w:rPr>
            </w:pPr>
            <w:r w:rsidRPr="00A15615">
              <w:rPr>
                <w:rFonts w:ascii="Times New Roman" w:eastAsia="Times New Roman" w:hAnsi="Times New Roman" w:cs="Times New Roman"/>
                <w:color w:val="000000" w:themeColor="text1"/>
                <w:sz w:val="24"/>
                <w:szCs w:val="24"/>
                <w:lang w:eastAsia="ru-RU"/>
              </w:rPr>
              <w:t>Умножение числа на сумму.</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22.02.2024.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https://resh.edu.ru/</w:t>
            </w:r>
          </w:p>
        </w:tc>
      </w:tr>
      <w:tr w:rsidR="009B0ADD" w:rsidRPr="00C60894"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BE501A" w:rsidRDefault="009B0ADD" w:rsidP="009B0ADD">
            <w:pPr>
              <w:spacing w:after="0" w:line="240" w:lineRule="auto"/>
              <w:rPr>
                <w:rFonts w:ascii="Times New Roman" w:eastAsia="Times New Roman" w:hAnsi="Times New Roman" w:cs="Times New Roman"/>
                <w:b/>
                <w:bCs/>
                <w:color w:val="000000" w:themeColor="text1"/>
                <w:sz w:val="24"/>
                <w:szCs w:val="24"/>
                <w:lang w:val="ru-RU" w:eastAsia="ru-RU"/>
              </w:rPr>
            </w:pPr>
            <w:r w:rsidRPr="00BE501A">
              <w:rPr>
                <w:rFonts w:ascii="Times New Roman" w:eastAsia="Times New Roman" w:hAnsi="Times New Roman" w:cs="Times New Roman"/>
                <w:b/>
                <w:bCs/>
                <w:color w:val="000000" w:themeColor="text1"/>
                <w:sz w:val="24"/>
                <w:szCs w:val="24"/>
                <w:lang w:val="ru-RU" w:eastAsia="ru-RU"/>
              </w:rPr>
              <w:t xml:space="preserve">Контрольная работа о теме: "Письменное </w:t>
            </w:r>
            <w:r w:rsidRPr="00BE501A">
              <w:rPr>
                <w:rFonts w:ascii="Times New Roman" w:eastAsia="Times New Roman" w:hAnsi="Times New Roman" w:cs="Times New Roman"/>
                <w:b/>
                <w:bCs/>
                <w:color w:val="000000" w:themeColor="text1"/>
                <w:sz w:val="24"/>
                <w:szCs w:val="24"/>
                <w:lang w:val="ru-RU" w:eastAsia="ru-RU"/>
              </w:rPr>
              <w:lastRenderedPageBreak/>
              <w:t>умножение и деление на числа, оканчивающиеся нулями"</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lastRenderedPageBreak/>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27. 02.2024</w:t>
            </w:r>
          </w:p>
        </w:tc>
        <w:tc>
          <w:tcPr>
            <w:tcW w:w="1498"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C60894">
              <w:rPr>
                <w:rFonts w:ascii="Times New Roman" w:eastAsia="Times New Roman" w:hAnsi="Times New Roman" w:cs="Times New Roman"/>
                <w:color w:val="000000" w:themeColor="text1"/>
                <w:sz w:val="24"/>
                <w:szCs w:val="24"/>
                <w:lang w:val="ru-RU" w:eastAsia="ru-RU"/>
              </w:rPr>
              <w:t xml:space="preserve">Работа над ошибками. </w:t>
            </w:r>
            <w:r w:rsidRPr="00C60894">
              <w:rPr>
                <w:rFonts w:ascii="Times New Roman" w:eastAsia="Times New Roman" w:hAnsi="Times New Roman" w:cs="Times New Roman"/>
                <w:sz w:val="24"/>
                <w:szCs w:val="24"/>
                <w:lang w:val="ru-RU" w:eastAsia="ru-RU"/>
              </w:rPr>
              <w:t xml:space="preserve">Умножение числа на сумму. </w:t>
            </w:r>
            <w:r w:rsidRPr="00834D6E">
              <w:rPr>
                <w:rFonts w:ascii="Times New Roman" w:eastAsia="Times New Roman" w:hAnsi="Times New Roman" w:cs="Times New Roman"/>
                <w:sz w:val="24"/>
                <w:szCs w:val="24"/>
                <w:lang w:eastAsia="ru-RU"/>
              </w:rPr>
              <w:t>Решение задач.</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545106" w:rsidRDefault="009B0ADD" w:rsidP="009B0ADD">
            <w:pPr>
              <w:spacing w:after="0"/>
              <w:ind w:left="135"/>
              <w:rPr>
                <w:rFonts w:ascii="Times New Roman" w:hAnsi="Times New Roman" w:cs="Times New Roman"/>
                <w:lang w:val="ru-RU"/>
              </w:rPr>
            </w:pPr>
            <w:r>
              <w:rPr>
                <w:rFonts w:ascii="Times New Roman" w:hAnsi="Times New Roman" w:cs="Times New Roman"/>
                <w:lang w:val="ru-RU"/>
              </w:rPr>
              <w:t>28. 02.2024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105E2A">
              <w:rPr>
                <w:rFonts w:ascii="Times New Roman" w:hAnsi="Times New Roman" w:cs="Times New Roman"/>
                <w:color w:val="548DD4" w:themeColor="text2" w:themeTint="99"/>
                <w:sz w:val="16"/>
                <w:lang w:val="ru-RU"/>
              </w:rPr>
              <w:t>https://resh.edu.ru/</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умножение на двузначное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29. 02.2024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105E2A">
              <w:rPr>
                <w:rFonts w:ascii="Times New Roman" w:hAnsi="Times New Roman" w:cs="Times New Roman"/>
                <w:color w:val="548DD4" w:themeColor="text2" w:themeTint="99"/>
                <w:sz w:val="16"/>
                <w:lang w:val="ru-RU"/>
              </w:rPr>
              <w:t>https://pptcloud.ru/</w:t>
            </w:r>
            <w:r w:rsidRPr="005D4796">
              <w:rPr>
                <w:rFonts w:ascii="Times New Roman" w:hAnsi="Times New Roman" w:cs="Times New Roman"/>
                <w:sz w:val="16"/>
                <w:lang w:val="ru-RU"/>
              </w:rPr>
              <w:t>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умножение на двузначное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1.03.2024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умножение на двузначное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5. 03.2024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умножение на двузначное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6. 03.2024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умножение на трехзначное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7. 03.2024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https://resh.edu.ru/</w:t>
            </w:r>
          </w:p>
        </w:tc>
      </w:tr>
      <w:tr w:rsidR="009B0ADD" w:rsidRPr="00C60894"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BE501A" w:rsidRDefault="009B0ADD" w:rsidP="009B0ADD">
            <w:pPr>
              <w:spacing w:after="0" w:line="240" w:lineRule="auto"/>
              <w:rPr>
                <w:rFonts w:ascii="Times New Roman" w:eastAsia="Times New Roman" w:hAnsi="Times New Roman" w:cs="Times New Roman"/>
                <w:b/>
                <w:bCs/>
                <w:sz w:val="24"/>
                <w:szCs w:val="24"/>
                <w:lang w:eastAsia="ru-RU"/>
              </w:rPr>
            </w:pPr>
            <w:r w:rsidRPr="00BE501A">
              <w:rPr>
                <w:rFonts w:ascii="Times New Roman" w:eastAsia="Times New Roman" w:hAnsi="Times New Roman" w:cs="Times New Roman"/>
                <w:b/>
                <w:bCs/>
                <w:sz w:val="24"/>
                <w:szCs w:val="24"/>
                <w:lang w:eastAsia="ru-RU"/>
              </w:rPr>
              <w:t>Контрольная работа за 3 четверть.</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12. 03.2024</w:t>
            </w:r>
          </w:p>
        </w:tc>
        <w:tc>
          <w:tcPr>
            <w:tcW w:w="1498"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Работа над ошибками. Письменное умножение на трехзначное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13. 03.2024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умножение на трехзначное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14. 03.2024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 xml:space="preserve">Письменное </w:t>
            </w:r>
            <w:r w:rsidRPr="00C60894">
              <w:rPr>
                <w:rFonts w:ascii="Times New Roman" w:eastAsia="Times New Roman" w:hAnsi="Times New Roman" w:cs="Times New Roman"/>
                <w:sz w:val="24"/>
                <w:szCs w:val="24"/>
                <w:lang w:val="ru-RU" w:eastAsia="ru-RU"/>
              </w:rPr>
              <w:lastRenderedPageBreak/>
              <w:t>умножение на трехзначное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lastRenderedPageBreak/>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15. 03.2024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Что узнали. Чему научились</w:t>
            </w:r>
            <w:r>
              <w:rPr>
                <w:rFonts w:ascii="Times New Roman" w:eastAsia="Times New Roman" w:hAnsi="Times New Roman" w:cs="Times New Roman"/>
                <w:sz w:val="24"/>
                <w:szCs w:val="24"/>
                <w:lang w:eastAsia="ru-RU"/>
              </w:rPr>
              <w:t>.</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19. 03.2024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двузначное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20.03.2024.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220"/>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двузначное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21. 03.2024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https://resh.edu.ru/</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с остатком на двузначное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22. 03.2024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Алгоритм письменного деления на двузначное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3.04.2024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двузначное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4. 04.2024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двузначное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5. 04.2024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https://uchebnik.mos.ru/main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двузначное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9. 04.2024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двузначное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10. 04.2024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https://uchebnik.mos.ru/main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Решение задач.</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EE6762" w:rsidRDefault="009B0ADD" w:rsidP="009B0ADD">
            <w:pPr>
              <w:spacing w:after="0"/>
              <w:ind w:left="135"/>
              <w:rPr>
                <w:rFonts w:ascii="Times New Roman" w:hAnsi="Times New Roman" w:cs="Times New Roman"/>
                <w:lang w:val="ru-RU"/>
              </w:rPr>
            </w:pPr>
            <w:r>
              <w:rPr>
                <w:rFonts w:ascii="Times New Roman" w:hAnsi="Times New Roman" w:cs="Times New Roman"/>
                <w:lang w:val="ru-RU"/>
              </w:rPr>
              <w:t>11. 04.2024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Всероссийская проверочная работа.</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EE6762" w:rsidRDefault="009B0ADD" w:rsidP="009B0ADD">
            <w:pPr>
              <w:spacing w:after="0"/>
              <w:ind w:left="135"/>
              <w:rPr>
                <w:rFonts w:ascii="Times New Roman" w:hAnsi="Times New Roman" w:cs="Times New Roman"/>
                <w:lang w:val="ru-RU"/>
              </w:rPr>
            </w:pPr>
            <w:r>
              <w:rPr>
                <w:rFonts w:ascii="Times New Roman" w:hAnsi="Times New Roman" w:cs="Times New Roman"/>
                <w:lang w:val="ru-RU"/>
              </w:rPr>
              <w:t>12. 04.2024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трехзначное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16. 04.2024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https://uchebnik.mos.ru/main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трехзначное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17. 04.2024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трехзначное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18. 04.2024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https://multiurok.ru/files/konspekt-i-prezentatsiia-k-uroku-matematiki-1-klas.html</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Письменное деление на трехзначное число</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19. 04.2024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Деление с остатком</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23.04.2024.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Деление с остатком</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24. 04.2024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Деление с остатком</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25. 04.2024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https://resh.edu.ru/</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Деление на трехзначное число. Закрепление изученного материала.</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26. 04.2024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https://resh.edu.ru/</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Деление на трехзначное число. Закрепление изученного материала.</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30. 04.2024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283739" w:rsidRDefault="009B0ADD" w:rsidP="009B0ADD">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Промежуточная контрольная работа</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7.05.2024</w:t>
            </w:r>
          </w:p>
        </w:tc>
        <w:tc>
          <w:tcPr>
            <w:tcW w:w="1498"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Что узнали, чему научились.</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8. 05.2024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Нумерация многозначных чисел.</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14. 05.2024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https://multiurok.ru/files/konspekt-i-prezentatsiia-k-uroku-matematiki-1-klas.html</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Выражения и уравнения</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15. 05.2024</w:t>
            </w:r>
          </w:p>
        </w:tc>
        <w:tc>
          <w:tcPr>
            <w:tcW w:w="1498" w:type="pct"/>
            <w:tcMar>
              <w:top w:w="50" w:type="dxa"/>
              <w:left w:w="100" w:type="dxa"/>
            </w:tcMar>
          </w:tcPr>
          <w:p w:rsidR="009B0ADD" w:rsidRPr="00784379" w:rsidRDefault="009B0ADD" w:rsidP="009B0ADD">
            <w:pPr>
              <w:autoSpaceDE w:val="0"/>
              <w:autoSpaceDN w:val="0"/>
              <w:spacing w:before="96" w:after="0" w:line="262" w:lineRule="auto"/>
              <w:ind w:left="70" w:right="576"/>
              <w:rPr>
                <w:rFonts w:ascii="Times New Roman" w:hAnsi="Times New Roman" w:cs="Times New Roman"/>
                <w:color w:val="548DD4" w:themeColor="text2" w:themeTint="99"/>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Арифметические действия: сложение и вычитание</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16. 05.2024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Арифметические действия: умножение и деление.</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17. 05.2024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BE501A" w:rsidRDefault="009B0ADD" w:rsidP="009B0ADD">
            <w:pPr>
              <w:spacing w:after="0" w:line="240" w:lineRule="auto"/>
              <w:rPr>
                <w:rFonts w:ascii="Times New Roman" w:eastAsia="Times New Roman" w:hAnsi="Times New Roman" w:cs="Times New Roman"/>
                <w:b/>
                <w:bCs/>
                <w:sz w:val="24"/>
                <w:szCs w:val="24"/>
                <w:lang w:val="ru-RU" w:eastAsia="ru-RU"/>
              </w:rPr>
            </w:pPr>
            <w:r w:rsidRPr="00BE501A">
              <w:rPr>
                <w:rFonts w:ascii="Times New Roman" w:eastAsia="Times New Roman" w:hAnsi="Times New Roman" w:cs="Times New Roman"/>
                <w:b/>
                <w:bCs/>
                <w:sz w:val="24"/>
                <w:szCs w:val="24"/>
                <w:lang w:val="ru-RU" w:eastAsia="ru-RU"/>
              </w:rPr>
              <w:t>Контрольная работа за учебный год.</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21. 05.2024</w:t>
            </w:r>
          </w:p>
        </w:tc>
        <w:tc>
          <w:tcPr>
            <w:tcW w:w="1498"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Работа над ошибками. Правила о порядке выполнения действий</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22. 05.2024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 xml:space="preserve">Материалы платформы </w:t>
            </w:r>
            <w:r w:rsidRPr="00784379">
              <w:rPr>
                <w:rFonts w:ascii="Times New Roman" w:hAnsi="Times New Roman" w:cs="Times New Roman"/>
                <w:color w:val="548DD4" w:themeColor="text2" w:themeTint="99"/>
                <w:sz w:val="16"/>
                <w:lang w:val="ru-RU"/>
              </w:rPr>
              <w:t>https://resh.edu.ru/</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Величины.</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lang w:val="ru-RU"/>
              </w:rPr>
            </w:pPr>
            <w:r w:rsidRPr="00C60894">
              <w:rPr>
                <w:rFonts w:ascii="Times New Roman" w:eastAsia="Times New Roman" w:hAnsi="Times New Roman" w:cs="Times New Roman"/>
                <w:color w:val="000000"/>
                <w:w w:val="101"/>
                <w:sz w:val="23"/>
                <w:lang w:val="ru-RU"/>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23. 05.2024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Pr>
                <w:rFonts w:ascii="Times New Roman" w:hAnsi="Times New Roman" w:cs="Times New Roman"/>
                <w:sz w:val="16"/>
                <w:lang w:val="ru-RU"/>
              </w:rPr>
              <w:t xml:space="preserve">Презентация к уроку: </w:t>
            </w:r>
            <w:r w:rsidRPr="00784379">
              <w:rPr>
                <w:rFonts w:ascii="Times New Roman" w:hAnsi="Times New Roman" w:cs="Times New Roman"/>
                <w:color w:val="548DD4" w:themeColor="text2" w:themeTint="99"/>
                <w:sz w:val="16"/>
                <w:lang w:val="ru-RU"/>
              </w:rPr>
              <w:t>https://pptcloud.ru/4klass/matematika</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Геометрические фигуры. Решение задач.</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EE6762" w:rsidRDefault="009B0ADD" w:rsidP="009B0ADD">
            <w:pPr>
              <w:spacing w:after="0"/>
              <w:ind w:left="135"/>
              <w:rPr>
                <w:rFonts w:ascii="Times New Roman" w:hAnsi="Times New Roman" w:cs="Times New Roman"/>
                <w:lang w:val="ru-RU"/>
              </w:rPr>
            </w:pPr>
            <w:r>
              <w:rPr>
                <w:rFonts w:ascii="Times New Roman" w:hAnsi="Times New Roman" w:cs="Times New Roman"/>
                <w:lang w:val="ru-RU"/>
              </w:rPr>
              <w:t>24. 05.2024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Материалы платформы 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sidRPr="00834D6E">
              <w:rPr>
                <w:rFonts w:ascii="Times New Roman" w:eastAsia="Times New Roman" w:hAnsi="Times New Roman" w:cs="Times New Roman"/>
                <w:sz w:val="24"/>
                <w:szCs w:val="24"/>
                <w:lang w:eastAsia="ru-RU"/>
              </w:rPr>
              <w:t xml:space="preserve">Геометрические фигуры. Решение задач. </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EE6762" w:rsidRDefault="009B0ADD" w:rsidP="009B0ADD">
            <w:pPr>
              <w:spacing w:after="0"/>
              <w:ind w:left="135"/>
              <w:rPr>
                <w:rFonts w:ascii="Times New Roman" w:hAnsi="Times New Roman" w:cs="Times New Roman"/>
                <w:lang w:val="ru-RU"/>
              </w:rPr>
            </w:pPr>
            <w:r>
              <w:rPr>
                <w:rFonts w:ascii="Times New Roman" w:hAnsi="Times New Roman" w:cs="Times New Roman"/>
                <w:lang w:val="ru-RU"/>
              </w:rPr>
              <w:t>27. 05.2024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Материалы платформы https://education.yandex.ru/main</w:t>
            </w:r>
          </w:p>
        </w:tc>
      </w:tr>
      <w:tr w:rsidR="009B0ADD" w:rsidRPr="008A2A3D" w:rsidTr="009B0ADD">
        <w:trPr>
          <w:trHeight w:val="144"/>
          <w:tblCellSpacing w:w="20" w:type="nil"/>
        </w:trPr>
        <w:tc>
          <w:tcPr>
            <w:tcW w:w="276" w:type="pct"/>
            <w:tcMar>
              <w:top w:w="50" w:type="dxa"/>
              <w:left w:w="100" w:type="dxa"/>
            </w:tcMar>
            <w:vAlign w:val="center"/>
          </w:tcPr>
          <w:p w:rsidR="009B0ADD" w:rsidRPr="00D61A2D" w:rsidRDefault="009B0ADD" w:rsidP="009B0ADD">
            <w:pPr>
              <w:pStyle w:val="afc"/>
              <w:numPr>
                <w:ilvl w:val="0"/>
                <w:numId w:val="16"/>
              </w:numPr>
              <w:spacing w:after="0"/>
              <w:rPr>
                <w:rFonts w:ascii="Times New Roman" w:hAnsi="Times New Roman" w:cs="Times New Roman"/>
                <w:lang w:val="ru-RU"/>
              </w:rPr>
            </w:pPr>
          </w:p>
        </w:tc>
        <w:tc>
          <w:tcPr>
            <w:tcW w:w="873" w:type="pct"/>
            <w:tcMar>
              <w:top w:w="50" w:type="dxa"/>
              <w:left w:w="100" w:type="dxa"/>
            </w:tcMar>
            <w:vAlign w:val="center"/>
          </w:tcPr>
          <w:p w:rsidR="009B0ADD" w:rsidRPr="00C60894" w:rsidRDefault="009B0ADD" w:rsidP="009B0ADD">
            <w:pPr>
              <w:spacing w:after="0" w:line="240" w:lineRule="auto"/>
              <w:rPr>
                <w:rFonts w:ascii="Times New Roman" w:eastAsia="Times New Roman" w:hAnsi="Times New Roman" w:cs="Times New Roman"/>
                <w:sz w:val="24"/>
                <w:szCs w:val="24"/>
                <w:lang w:val="ru-RU" w:eastAsia="ru-RU"/>
              </w:rPr>
            </w:pPr>
            <w:r w:rsidRPr="00C60894">
              <w:rPr>
                <w:rFonts w:ascii="Times New Roman" w:eastAsia="Times New Roman" w:hAnsi="Times New Roman" w:cs="Times New Roman"/>
                <w:sz w:val="24"/>
                <w:szCs w:val="24"/>
                <w:lang w:val="ru-RU" w:eastAsia="ru-RU"/>
              </w:rPr>
              <w:t>Арифметические действия сложения и вычитания.</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lang w:val="ru-RU"/>
              </w:rPr>
            </w:pPr>
          </w:p>
        </w:tc>
        <w:tc>
          <w:tcPr>
            <w:tcW w:w="526" w:type="pct"/>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Pr>
                <w:rFonts w:ascii="Times New Roman" w:hAnsi="Times New Roman" w:cs="Times New Roman"/>
                <w:lang w:val="ru-RU"/>
              </w:rPr>
              <w:t>28. 05.2024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Материалы платформы https://resh.edu.ru/</w:t>
            </w:r>
          </w:p>
        </w:tc>
      </w:tr>
      <w:tr w:rsidR="009B0ADD" w:rsidRPr="008A2A3D" w:rsidTr="009B0ADD">
        <w:trPr>
          <w:trHeight w:val="144"/>
          <w:tblCellSpacing w:w="20" w:type="nil"/>
        </w:trPr>
        <w:tc>
          <w:tcPr>
            <w:tcW w:w="276" w:type="pct"/>
            <w:tcMar>
              <w:top w:w="50" w:type="dxa"/>
              <w:left w:w="100" w:type="dxa"/>
            </w:tcMar>
            <w:vAlign w:val="center"/>
          </w:tcPr>
          <w:p w:rsidR="009B0ADD" w:rsidRPr="00C60894" w:rsidRDefault="009B0ADD" w:rsidP="009B0ADD">
            <w:pPr>
              <w:pStyle w:val="afc"/>
              <w:numPr>
                <w:ilvl w:val="0"/>
                <w:numId w:val="16"/>
              </w:numPr>
              <w:tabs>
                <w:tab w:val="left" w:pos="142"/>
              </w:tabs>
              <w:spacing w:after="0"/>
              <w:rPr>
                <w:rFonts w:ascii="Times New Roman" w:hAnsi="Times New Roman" w:cs="Times New Roman"/>
                <w:lang w:val="ru-RU"/>
              </w:rPr>
            </w:pPr>
          </w:p>
        </w:tc>
        <w:tc>
          <w:tcPr>
            <w:tcW w:w="873" w:type="pct"/>
            <w:tcMar>
              <w:top w:w="50" w:type="dxa"/>
              <w:left w:w="100" w:type="dxa"/>
            </w:tcMar>
            <w:vAlign w:val="center"/>
          </w:tcPr>
          <w:p w:rsidR="009B0ADD" w:rsidRPr="00834D6E" w:rsidRDefault="009B0ADD" w:rsidP="009B0AD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узнали. Чему научились.</w:t>
            </w:r>
          </w:p>
        </w:tc>
        <w:tc>
          <w:tcPr>
            <w:tcW w:w="375" w:type="pct"/>
            <w:tcMar>
              <w:top w:w="50" w:type="dxa"/>
              <w:left w:w="100" w:type="dxa"/>
            </w:tcMar>
          </w:tcPr>
          <w:p w:rsidR="009B0ADD" w:rsidRPr="00C60894" w:rsidRDefault="009B0ADD" w:rsidP="009B0ADD">
            <w:pPr>
              <w:autoSpaceDE w:val="0"/>
              <w:autoSpaceDN w:val="0"/>
              <w:spacing w:after="0" w:line="240" w:lineRule="auto"/>
              <w:ind w:left="70"/>
              <w:contextualSpacing/>
              <w:rPr>
                <w:rFonts w:ascii="Times New Roman" w:hAnsi="Times New Roman" w:cs="Times New Roman"/>
              </w:rPr>
            </w:pPr>
            <w:r w:rsidRPr="00C60894">
              <w:rPr>
                <w:rFonts w:ascii="Times New Roman" w:eastAsia="Times New Roman" w:hAnsi="Times New Roman" w:cs="Times New Roman"/>
                <w:color w:val="000000"/>
                <w:w w:val="101"/>
                <w:sz w:val="23"/>
              </w:rPr>
              <w:t>1</w:t>
            </w:r>
          </w:p>
        </w:tc>
        <w:tc>
          <w:tcPr>
            <w:tcW w:w="713"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739" w:type="pct"/>
            <w:tcMar>
              <w:top w:w="50" w:type="dxa"/>
              <w:left w:w="100" w:type="dxa"/>
            </w:tcMar>
            <w:vAlign w:val="center"/>
          </w:tcPr>
          <w:p w:rsidR="009B0ADD" w:rsidRPr="00C60894" w:rsidRDefault="009B0ADD" w:rsidP="009B0ADD">
            <w:pPr>
              <w:spacing w:after="0"/>
              <w:ind w:left="135"/>
              <w:jc w:val="center"/>
              <w:rPr>
                <w:rFonts w:ascii="Times New Roman" w:hAnsi="Times New Roman" w:cs="Times New Roman"/>
              </w:rPr>
            </w:pPr>
          </w:p>
        </w:tc>
        <w:tc>
          <w:tcPr>
            <w:tcW w:w="526" w:type="pct"/>
            <w:tcMar>
              <w:top w:w="50" w:type="dxa"/>
              <w:left w:w="100" w:type="dxa"/>
            </w:tcMar>
            <w:vAlign w:val="center"/>
          </w:tcPr>
          <w:p w:rsidR="009B0ADD" w:rsidRPr="00EE6762" w:rsidRDefault="009B0ADD" w:rsidP="009B0ADD">
            <w:pPr>
              <w:spacing w:after="0"/>
              <w:ind w:left="135"/>
              <w:rPr>
                <w:rFonts w:ascii="Times New Roman" w:hAnsi="Times New Roman" w:cs="Times New Roman"/>
                <w:lang w:val="ru-RU"/>
              </w:rPr>
            </w:pPr>
            <w:r>
              <w:rPr>
                <w:rFonts w:ascii="Times New Roman" w:hAnsi="Times New Roman" w:cs="Times New Roman"/>
                <w:lang w:val="ru-RU"/>
              </w:rPr>
              <w:t>29. 05.2024</w:t>
            </w:r>
          </w:p>
        </w:tc>
        <w:tc>
          <w:tcPr>
            <w:tcW w:w="1498" w:type="pct"/>
            <w:tcMar>
              <w:top w:w="50" w:type="dxa"/>
              <w:left w:w="100" w:type="dxa"/>
            </w:tcMar>
          </w:tcPr>
          <w:p w:rsidR="009B0ADD" w:rsidRPr="00777961" w:rsidRDefault="009B0ADD" w:rsidP="009B0ADD">
            <w:pPr>
              <w:autoSpaceDE w:val="0"/>
              <w:autoSpaceDN w:val="0"/>
              <w:spacing w:before="96" w:after="0" w:line="262" w:lineRule="auto"/>
              <w:ind w:left="70" w:right="576"/>
              <w:rPr>
                <w:rFonts w:ascii="Times New Roman" w:hAnsi="Times New Roman" w:cs="Times New Roman"/>
                <w:sz w:val="16"/>
                <w:lang w:val="ru-RU"/>
              </w:rPr>
            </w:pPr>
            <w:r w:rsidRPr="00777961">
              <w:rPr>
                <w:rFonts w:ascii="Times New Roman" w:hAnsi="Times New Roman" w:cs="Times New Roman"/>
                <w:sz w:val="16"/>
                <w:lang w:val="ru-RU"/>
              </w:rPr>
              <w:t>Материалы платформы https://resh.edu.ru/</w:t>
            </w:r>
          </w:p>
        </w:tc>
      </w:tr>
      <w:tr w:rsidR="009B0ADD" w:rsidRPr="00452902" w:rsidTr="009B0ADD">
        <w:trPr>
          <w:trHeight w:val="144"/>
          <w:tblCellSpacing w:w="20" w:type="nil"/>
        </w:trPr>
        <w:tc>
          <w:tcPr>
            <w:tcW w:w="1149" w:type="pct"/>
            <w:gridSpan w:val="2"/>
            <w:tcMar>
              <w:top w:w="50" w:type="dxa"/>
              <w:left w:w="100" w:type="dxa"/>
            </w:tcMar>
            <w:vAlign w:val="center"/>
          </w:tcPr>
          <w:p w:rsidR="009B0ADD" w:rsidRPr="00C60894" w:rsidRDefault="009B0ADD" w:rsidP="009B0ADD">
            <w:pPr>
              <w:spacing w:after="0"/>
              <w:ind w:left="135"/>
              <w:rPr>
                <w:rFonts w:ascii="Times New Roman" w:hAnsi="Times New Roman" w:cs="Times New Roman"/>
                <w:lang w:val="ru-RU"/>
              </w:rPr>
            </w:pPr>
            <w:r w:rsidRPr="00C60894">
              <w:rPr>
                <w:rFonts w:ascii="Times New Roman" w:hAnsi="Times New Roman" w:cs="Times New Roman"/>
                <w:color w:val="000000"/>
                <w:sz w:val="24"/>
                <w:lang w:val="ru-RU"/>
              </w:rPr>
              <w:t>ОБЩЕЕ КОЛИЧЕСТВО ЧАСОВ ПО ПРОГРАММЕ</w:t>
            </w:r>
          </w:p>
        </w:tc>
        <w:tc>
          <w:tcPr>
            <w:tcW w:w="375" w:type="pct"/>
            <w:tcMar>
              <w:top w:w="50" w:type="dxa"/>
              <w:left w:w="100" w:type="dxa"/>
            </w:tcMar>
            <w:vAlign w:val="center"/>
          </w:tcPr>
          <w:p w:rsidR="009B0ADD" w:rsidRPr="00452902" w:rsidRDefault="009B0ADD" w:rsidP="009B0ADD">
            <w:pPr>
              <w:spacing w:after="0"/>
              <w:ind w:left="135"/>
              <w:jc w:val="center"/>
              <w:rPr>
                <w:rFonts w:ascii="Times New Roman" w:hAnsi="Times New Roman" w:cs="Times New Roman"/>
                <w:lang w:val="ru-RU"/>
              </w:rPr>
            </w:pPr>
            <w:r w:rsidRPr="00C60894">
              <w:rPr>
                <w:rFonts w:ascii="Times New Roman" w:hAnsi="Times New Roman" w:cs="Times New Roman"/>
                <w:color w:val="000000"/>
                <w:sz w:val="24"/>
                <w:lang w:val="ru-RU"/>
              </w:rPr>
              <w:t xml:space="preserve">136 </w:t>
            </w:r>
          </w:p>
        </w:tc>
        <w:tc>
          <w:tcPr>
            <w:tcW w:w="713" w:type="pct"/>
            <w:tcMar>
              <w:top w:w="50" w:type="dxa"/>
              <w:left w:w="100" w:type="dxa"/>
            </w:tcMar>
            <w:vAlign w:val="center"/>
          </w:tcPr>
          <w:p w:rsidR="009B0ADD" w:rsidRPr="00BE501A" w:rsidRDefault="009B0ADD" w:rsidP="009B0ADD">
            <w:pPr>
              <w:spacing w:after="0"/>
              <w:ind w:left="135"/>
              <w:jc w:val="center"/>
              <w:rPr>
                <w:rFonts w:ascii="Times New Roman" w:hAnsi="Times New Roman" w:cs="Times New Roman"/>
                <w:lang w:val="ru-RU"/>
              </w:rPr>
            </w:pPr>
            <w:r w:rsidRPr="00452902">
              <w:rPr>
                <w:rFonts w:ascii="Times New Roman" w:hAnsi="Times New Roman" w:cs="Times New Roman"/>
                <w:color w:val="000000"/>
                <w:sz w:val="24"/>
                <w:lang w:val="ru-RU"/>
              </w:rPr>
              <w:t xml:space="preserve"> </w:t>
            </w:r>
            <w:r>
              <w:rPr>
                <w:rFonts w:ascii="Times New Roman" w:hAnsi="Times New Roman" w:cs="Times New Roman"/>
                <w:color w:val="000000"/>
                <w:sz w:val="24"/>
                <w:lang w:val="ru-RU"/>
              </w:rPr>
              <w:t>9</w:t>
            </w:r>
          </w:p>
        </w:tc>
        <w:tc>
          <w:tcPr>
            <w:tcW w:w="739" w:type="pct"/>
            <w:tcMar>
              <w:top w:w="50" w:type="dxa"/>
              <w:left w:w="100" w:type="dxa"/>
            </w:tcMar>
            <w:vAlign w:val="center"/>
          </w:tcPr>
          <w:p w:rsidR="009B0ADD" w:rsidRPr="00452902" w:rsidRDefault="009B0ADD" w:rsidP="009B0ADD">
            <w:pPr>
              <w:spacing w:after="0"/>
              <w:ind w:left="135"/>
              <w:jc w:val="center"/>
              <w:rPr>
                <w:rFonts w:ascii="Times New Roman" w:hAnsi="Times New Roman" w:cs="Times New Roman"/>
                <w:lang w:val="ru-RU"/>
              </w:rPr>
            </w:pPr>
            <w:r w:rsidRPr="00452902">
              <w:rPr>
                <w:rFonts w:ascii="Times New Roman" w:hAnsi="Times New Roman" w:cs="Times New Roman"/>
                <w:color w:val="000000"/>
                <w:sz w:val="24"/>
                <w:lang w:val="ru-RU"/>
              </w:rPr>
              <w:t xml:space="preserve"> </w:t>
            </w:r>
          </w:p>
        </w:tc>
        <w:tc>
          <w:tcPr>
            <w:tcW w:w="2024" w:type="pct"/>
            <w:gridSpan w:val="2"/>
            <w:tcMar>
              <w:top w:w="50" w:type="dxa"/>
              <w:left w:w="100" w:type="dxa"/>
            </w:tcMar>
            <w:vAlign w:val="center"/>
          </w:tcPr>
          <w:p w:rsidR="009B0ADD" w:rsidRPr="00452902" w:rsidRDefault="009B0ADD" w:rsidP="009B0ADD">
            <w:pPr>
              <w:rPr>
                <w:rFonts w:ascii="Times New Roman" w:hAnsi="Times New Roman" w:cs="Times New Roman"/>
                <w:lang w:val="ru-RU"/>
              </w:rPr>
            </w:pPr>
            <w:r>
              <w:rPr>
                <w:rFonts w:ascii="Times New Roman" w:hAnsi="Times New Roman" w:cs="Times New Roman"/>
                <w:lang w:val="ru-RU"/>
              </w:rPr>
              <w:t>.</w:t>
            </w:r>
          </w:p>
        </w:tc>
      </w:tr>
    </w:tbl>
    <w:p w:rsidR="009B0ADD" w:rsidRDefault="009B0ADD" w:rsidP="009B0ADD">
      <w:pPr>
        <w:rPr>
          <w:rFonts w:ascii="Times New Roman" w:hAnsi="Times New Roman" w:cs="Times New Roman"/>
          <w:b/>
          <w:sz w:val="28"/>
          <w:szCs w:val="28"/>
          <w:lang w:val="ru-RU"/>
        </w:rPr>
      </w:pPr>
    </w:p>
    <w:p w:rsidR="009B0ADD" w:rsidRDefault="009B0ADD" w:rsidP="008A2A3D">
      <w:pPr>
        <w:pStyle w:val="110"/>
        <w:spacing w:before="66"/>
      </w:pPr>
    </w:p>
    <w:p w:rsidR="008A2A3D" w:rsidRDefault="008A2A3D" w:rsidP="008A2A3D">
      <w:pPr>
        <w:pStyle w:val="110"/>
        <w:spacing w:before="66"/>
      </w:pPr>
    </w:p>
    <w:p w:rsidR="008A2A3D" w:rsidRDefault="008A2A3D" w:rsidP="008A2A3D">
      <w:pPr>
        <w:pStyle w:val="110"/>
        <w:spacing w:before="66"/>
      </w:pPr>
    </w:p>
    <w:p w:rsidR="008A2A3D" w:rsidRDefault="008A2A3D" w:rsidP="008A2A3D">
      <w:pPr>
        <w:pStyle w:val="110"/>
        <w:spacing w:before="66"/>
      </w:pPr>
    </w:p>
    <w:p w:rsidR="008A2A3D" w:rsidRDefault="008A2A3D" w:rsidP="008A2A3D">
      <w:pPr>
        <w:pStyle w:val="110"/>
        <w:spacing w:before="66"/>
      </w:pPr>
    </w:p>
    <w:p w:rsidR="008A2A3D" w:rsidRDefault="008A2A3D" w:rsidP="008A2A3D">
      <w:pPr>
        <w:pStyle w:val="110"/>
        <w:spacing w:before="66"/>
      </w:pPr>
    </w:p>
    <w:p w:rsidR="008A2A3D" w:rsidRDefault="008A2A3D" w:rsidP="008A2A3D">
      <w:pPr>
        <w:pStyle w:val="110"/>
        <w:spacing w:before="66"/>
      </w:pPr>
    </w:p>
    <w:p w:rsidR="008A2A3D" w:rsidRDefault="008A2A3D" w:rsidP="008A2A3D">
      <w:pPr>
        <w:pStyle w:val="110"/>
        <w:spacing w:before="66"/>
      </w:pPr>
    </w:p>
    <w:p w:rsidR="008A2A3D" w:rsidRDefault="008A2A3D" w:rsidP="008A2A3D">
      <w:pPr>
        <w:pStyle w:val="110"/>
        <w:spacing w:before="66"/>
      </w:pPr>
    </w:p>
    <w:p w:rsidR="008A2A3D" w:rsidRDefault="008A2A3D" w:rsidP="008A2A3D">
      <w:pPr>
        <w:pStyle w:val="110"/>
        <w:spacing w:before="66"/>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8A2A3D" w:rsidRDefault="008A2A3D" w:rsidP="008A2A3D">
      <w:pPr>
        <w:rPr>
          <w:lang w:val="ru-RU"/>
        </w:rPr>
      </w:pPr>
    </w:p>
    <w:p w:rsidR="00FC3A63" w:rsidRDefault="00FC3A63">
      <w:pPr>
        <w:sectPr w:rsidR="00FC3A63">
          <w:pgSz w:w="16383" w:h="11906" w:orient="landscape"/>
          <w:pgMar w:top="1134" w:right="850" w:bottom="1134" w:left="1701" w:header="720" w:footer="720" w:gutter="0"/>
          <w:cols w:space="720"/>
        </w:sectPr>
      </w:pPr>
    </w:p>
    <w:p w:rsidR="009B0ADD" w:rsidRPr="00DC007D" w:rsidRDefault="009B0ADD" w:rsidP="009B0ADD">
      <w:pPr>
        <w:spacing w:after="0"/>
        <w:ind w:left="120"/>
        <w:rPr>
          <w:lang w:val="ru-RU"/>
        </w:rPr>
      </w:pPr>
      <w:bookmarkStart w:id="6" w:name="block-3758909"/>
      <w:bookmarkEnd w:id="5"/>
      <w:r w:rsidRPr="00DC007D">
        <w:rPr>
          <w:rFonts w:ascii="Times New Roman" w:hAnsi="Times New Roman"/>
          <w:b/>
          <w:color w:val="000000"/>
          <w:sz w:val="28"/>
          <w:lang w:val="ru-RU"/>
        </w:rPr>
        <w:lastRenderedPageBreak/>
        <w:t>УЧЕБНО-МЕТОДИЧЕСКОЕ ОБЕСПЕЧЕНИЕ ОБРАЗОВАТЕЛЬНОГО ПРОЦЕССА</w:t>
      </w:r>
    </w:p>
    <w:p w:rsidR="009B0ADD" w:rsidRDefault="009B0ADD" w:rsidP="009B0ADD">
      <w:pPr>
        <w:spacing w:after="0" w:line="480" w:lineRule="auto"/>
        <w:ind w:left="120"/>
        <w:rPr>
          <w:rFonts w:ascii="Times New Roman" w:hAnsi="Times New Roman"/>
          <w:b/>
          <w:color w:val="000000"/>
          <w:sz w:val="28"/>
          <w:lang w:val="ru-RU"/>
        </w:rPr>
      </w:pPr>
      <w:r w:rsidRPr="00DC007D">
        <w:rPr>
          <w:rFonts w:ascii="Times New Roman" w:hAnsi="Times New Roman"/>
          <w:b/>
          <w:color w:val="000000"/>
          <w:sz w:val="28"/>
          <w:lang w:val="ru-RU"/>
        </w:rPr>
        <w:t>ОБЯЗАТЕЛЬНЫЕ УЧЕБНЫЕ МАТЕРИАЛЫ ДЛЯ УЧЕНИКА</w:t>
      </w:r>
    </w:p>
    <w:p w:rsidR="009B0ADD" w:rsidRPr="009B0ADD" w:rsidRDefault="009B0ADD" w:rsidP="009B0ADD">
      <w:pPr>
        <w:spacing w:after="0"/>
        <w:ind w:firstLine="709"/>
        <w:jc w:val="both"/>
        <w:rPr>
          <w:rFonts w:ascii="Times New Roman" w:hAnsi="Times New Roman" w:cs="Times New Roman"/>
          <w:sz w:val="28"/>
          <w:szCs w:val="28"/>
          <w:shd w:val="clear" w:color="auto" w:fill="FFFFFF"/>
          <w:lang w:val="ru-RU"/>
        </w:rPr>
      </w:pPr>
      <w:r w:rsidRPr="009B0ADD">
        <w:rPr>
          <w:rFonts w:ascii="Times New Roman" w:hAnsi="Times New Roman" w:cs="Times New Roman"/>
          <w:color w:val="000000"/>
          <w:sz w:val="28"/>
          <w:szCs w:val="28"/>
          <w:lang w:val="ru-RU"/>
        </w:rPr>
        <w:t>​</w:t>
      </w:r>
      <w:r w:rsidRPr="009B0ADD">
        <w:rPr>
          <w:rFonts w:ascii="Times New Roman" w:hAnsi="Times New Roman" w:cs="Times New Roman"/>
          <w:color w:val="000000"/>
          <w:sz w:val="28"/>
          <w:szCs w:val="28"/>
          <w:shd w:val="clear" w:color="auto" w:fill="FFFFFF"/>
          <w:lang w:val="ru-RU"/>
        </w:rPr>
        <w:t xml:space="preserve"> </w:t>
      </w:r>
      <w:r w:rsidRPr="009B0ADD">
        <w:rPr>
          <w:rFonts w:ascii="Times New Roman" w:hAnsi="Times New Roman" w:cs="Times New Roman"/>
          <w:color w:val="000000"/>
          <w:sz w:val="28"/>
          <w:szCs w:val="28"/>
          <w:shd w:val="clear" w:color="auto" w:fill="FFFFFF"/>
        </w:rPr>
        <w:t> </w:t>
      </w:r>
      <w:r w:rsidRPr="009B0ADD">
        <w:rPr>
          <w:rFonts w:ascii="Times New Roman" w:hAnsi="Times New Roman" w:cs="Times New Roman"/>
          <w:sz w:val="28"/>
          <w:szCs w:val="28"/>
          <w:shd w:val="clear" w:color="auto" w:fill="FFFFFF"/>
          <w:lang w:val="ru-RU"/>
        </w:rPr>
        <w:t>Математика (в 2 частях), 1 класс /Моро М.И., Волкова С.И., Степанова С.В., Акционерное общество «Издательство «Просвещение»;</w:t>
      </w:r>
    </w:p>
    <w:p w:rsidR="009B0ADD" w:rsidRPr="009B0ADD" w:rsidRDefault="009B0ADD" w:rsidP="009B0ADD">
      <w:pPr>
        <w:spacing w:after="0"/>
        <w:ind w:firstLine="709"/>
        <w:jc w:val="both"/>
        <w:rPr>
          <w:rFonts w:ascii="Times New Roman" w:hAnsi="Times New Roman" w:cs="Times New Roman"/>
          <w:sz w:val="28"/>
          <w:szCs w:val="28"/>
          <w:shd w:val="clear" w:color="auto" w:fill="FFFFFF"/>
          <w:lang w:val="ru-RU"/>
        </w:rPr>
      </w:pPr>
      <w:r w:rsidRPr="009B0ADD">
        <w:rPr>
          <w:rFonts w:ascii="Times New Roman" w:hAnsi="Times New Roman" w:cs="Times New Roman"/>
          <w:sz w:val="28"/>
          <w:szCs w:val="28"/>
          <w:lang w:val="ru-RU"/>
        </w:rPr>
        <w:t>​‌‌</w:t>
      </w:r>
      <w:r w:rsidRPr="009B0ADD">
        <w:rPr>
          <w:rFonts w:ascii="Times New Roman" w:hAnsi="Times New Roman" w:cs="Times New Roman"/>
          <w:sz w:val="28"/>
          <w:szCs w:val="28"/>
          <w:shd w:val="clear" w:color="auto" w:fill="FFFFFF"/>
          <w:lang w:val="ru-RU"/>
        </w:rPr>
        <w:t xml:space="preserve"> Математика (в 2 частях), 2 класс /Моро М.И., Волкова С.И., Степанова С.В., Акционерное общество «Издательство «Просвещение»;</w:t>
      </w:r>
    </w:p>
    <w:p w:rsidR="009B0ADD" w:rsidRPr="009B0ADD" w:rsidRDefault="009B0ADD" w:rsidP="009B0ADD">
      <w:pPr>
        <w:spacing w:after="0"/>
        <w:ind w:firstLine="709"/>
        <w:jc w:val="both"/>
        <w:rPr>
          <w:rFonts w:ascii="Times New Roman" w:hAnsi="Times New Roman" w:cs="Times New Roman"/>
          <w:sz w:val="28"/>
          <w:szCs w:val="28"/>
          <w:shd w:val="clear" w:color="auto" w:fill="FFFFFF"/>
          <w:lang w:val="ru-RU"/>
        </w:rPr>
      </w:pPr>
      <w:r w:rsidRPr="009B0ADD">
        <w:rPr>
          <w:rFonts w:ascii="Times New Roman" w:hAnsi="Times New Roman" w:cs="Times New Roman"/>
          <w:sz w:val="28"/>
          <w:szCs w:val="28"/>
          <w:shd w:val="clear" w:color="auto" w:fill="FFFFFF"/>
          <w:lang w:val="ru-RU"/>
        </w:rPr>
        <w:t>Математика (в 2 частях), 3 класс /Моро М.И., Волкова С.И., Степанова С.В., Акционерное общество «Издательство «Просвещение»;</w:t>
      </w:r>
    </w:p>
    <w:p w:rsidR="009B0ADD" w:rsidRPr="009B0ADD" w:rsidRDefault="009B0ADD" w:rsidP="009B0ADD">
      <w:pPr>
        <w:spacing w:after="0"/>
        <w:ind w:firstLine="709"/>
        <w:jc w:val="both"/>
        <w:rPr>
          <w:rFonts w:ascii="Times New Roman" w:hAnsi="Times New Roman" w:cs="Times New Roman"/>
          <w:sz w:val="28"/>
          <w:szCs w:val="28"/>
          <w:shd w:val="clear" w:color="auto" w:fill="FFFFFF"/>
          <w:lang w:val="ru-RU"/>
        </w:rPr>
      </w:pPr>
      <w:r w:rsidRPr="009B0ADD">
        <w:rPr>
          <w:rFonts w:ascii="Times New Roman" w:hAnsi="Times New Roman" w:cs="Times New Roman"/>
          <w:sz w:val="28"/>
          <w:szCs w:val="28"/>
          <w:shd w:val="clear" w:color="auto" w:fill="FFFFFF"/>
          <w:lang w:val="ru-RU"/>
        </w:rPr>
        <w:t>Математика (в 2 частях), 4 класс /Моро М.И., Волкова С.И., Степанова С.В., Акционерное общество «Издательство «Просвещение»</w:t>
      </w:r>
    </w:p>
    <w:p w:rsidR="009B0ADD" w:rsidRPr="00DC007D" w:rsidRDefault="009B0ADD" w:rsidP="009B0ADD">
      <w:pPr>
        <w:spacing w:after="0"/>
        <w:ind w:left="120"/>
        <w:rPr>
          <w:lang w:val="ru-RU"/>
        </w:rPr>
      </w:pPr>
      <w:r w:rsidRPr="00DC007D">
        <w:rPr>
          <w:rFonts w:ascii="Times New Roman" w:hAnsi="Times New Roman"/>
          <w:color w:val="000000"/>
          <w:sz w:val="28"/>
          <w:lang w:val="ru-RU"/>
        </w:rPr>
        <w:t>​</w:t>
      </w:r>
    </w:p>
    <w:p w:rsidR="009B0ADD" w:rsidRDefault="009B0ADD" w:rsidP="009B0ADD">
      <w:pPr>
        <w:spacing w:after="0" w:line="480" w:lineRule="auto"/>
        <w:ind w:left="120"/>
        <w:rPr>
          <w:rFonts w:ascii="Times New Roman" w:hAnsi="Times New Roman"/>
          <w:b/>
          <w:color w:val="000000"/>
          <w:sz w:val="28"/>
          <w:lang w:val="ru-RU"/>
        </w:rPr>
      </w:pPr>
      <w:r w:rsidRPr="00DC007D">
        <w:rPr>
          <w:rFonts w:ascii="Times New Roman" w:hAnsi="Times New Roman"/>
          <w:b/>
          <w:color w:val="000000"/>
          <w:sz w:val="28"/>
          <w:lang w:val="ru-RU"/>
        </w:rPr>
        <w:t>МЕТОДИЧЕСКИЕ МАТЕРИАЛЫ ДЛЯ УЧИТЕЛЯ</w:t>
      </w:r>
    </w:p>
    <w:p w:rsidR="009B0ADD" w:rsidRDefault="009B0ADD" w:rsidP="000D35C6">
      <w:pPr>
        <w:pStyle w:val="c51"/>
        <w:shd w:val="clear" w:color="auto" w:fill="FFFFFF"/>
        <w:spacing w:before="0" w:beforeAutospacing="0" w:after="0" w:afterAutospacing="0"/>
        <w:ind w:right="144"/>
        <w:jc w:val="both"/>
        <w:rPr>
          <w:rStyle w:val="c1"/>
          <w:color w:val="000000"/>
          <w:sz w:val="28"/>
          <w:szCs w:val="28"/>
        </w:rPr>
      </w:pPr>
      <w:r w:rsidRPr="000D35C6">
        <w:rPr>
          <w:color w:val="000000"/>
          <w:sz w:val="28"/>
        </w:rPr>
        <w:t>1</w:t>
      </w:r>
      <w:r w:rsidRPr="009B0ADD">
        <w:rPr>
          <w:b/>
          <w:color w:val="000000"/>
          <w:sz w:val="28"/>
          <w:szCs w:val="28"/>
        </w:rPr>
        <w:t>.</w:t>
      </w:r>
      <w:r w:rsidRPr="009B0ADD">
        <w:rPr>
          <w:rStyle w:val="a6"/>
          <w:color w:val="000000"/>
          <w:sz w:val="28"/>
          <w:szCs w:val="28"/>
        </w:rPr>
        <w:t xml:space="preserve"> </w:t>
      </w:r>
      <w:r w:rsidRPr="009B0ADD">
        <w:rPr>
          <w:rStyle w:val="c1"/>
          <w:color w:val="000000"/>
          <w:sz w:val="28"/>
          <w:szCs w:val="28"/>
        </w:rPr>
        <w:t> Математика. Методические рекомендации. 1 класс : учеб. пособие для общеобразоват. организаций / [М. А. Бантова, Г. В. Бельтюкова, С. И. Волкова и др.]. — 4-е изд., дораб. — М. : Просвещение, 2023.</w:t>
      </w:r>
    </w:p>
    <w:p w:rsidR="009B0ADD" w:rsidRPr="000D35C6" w:rsidRDefault="009B0ADD" w:rsidP="000D35C6">
      <w:pPr>
        <w:pStyle w:val="af3"/>
        <w:spacing w:before="164"/>
        <w:jc w:val="both"/>
        <w:rPr>
          <w:sz w:val="28"/>
          <w:szCs w:val="28"/>
        </w:rPr>
      </w:pPr>
      <w:r w:rsidRPr="000D35C6">
        <w:rPr>
          <w:sz w:val="28"/>
          <w:szCs w:val="28"/>
        </w:rPr>
        <w:t>2. Дмитриева</w:t>
      </w:r>
      <w:r w:rsidRPr="000D35C6">
        <w:rPr>
          <w:spacing w:val="-4"/>
          <w:sz w:val="28"/>
          <w:szCs w:val="28"/>
        </w:rPr>
        <w:t xml:space="preserve"> </w:t>
      </w:r>
      <w:r w:rsidRPr="000D35C6">
        <w:rPr>
          <w:sz w:val="28"/>
          <w:szCs w:val="28"/>
        </w:rPr>
        <w:t>О.</w:t>
      </w:r>
      <w:r w:rsidRPr="000D35C6">
        <w:rPr>
          <w:spacing w:val="-3"/>
          <w:sz w:val="28"/>
          <w:szCs w:val="28"/>
        </w:rPr>
        <w:t xml:space="preserve"> </w:t>
      </w:r>
      <w:r w:rsidRPr="000D35C6">
        <w:rPr>
          <w:sz w:val="28"/>
          <w:szCs w:val="28"/>
        </w:rPr>
        <w:t>И.</w:t>
      </w:r>
      <w:r w:rsidRPr="000D35C6">
        <w:rPr>
          <w:spacing w:val="-2"/>
          <w:sz w:val="28"/>
          <w:szCs w:val="28"/>
        </w:rPr>
        <w:t xml:space="preserve"> </w:t>
      </w:r>
      <w:r w:rsidRPr="000D35C6">
        <w:rPr>
          <w:sz w:val="28"/>
          <w:szCs w:val="28"/>
        </w:rPr>
        <w:t>и</w:t>
      </w:r>
      <w:r w:rsidRPr="000D35C6">
        <w:rPr>
          <w:spacing w:val="-2"/>
          <w:sz w:val="28"/>
          <w:szCs w:val="28"/>
        </w:rPr>
        <w:t xml:space="preserve"> </w:t>
      </w:r>
      <w:r w:rsidRPr="000D35C6">
        <w:rPr>
          <w:sz w:val="28"/>
          <w:szCs w:val="28"/>
        </w:rPr>
        <w:t>др.</w:t>
      </w:r>
      <w:r w:rsidRPr="000D35C6">
        <w:rPr>
          <w:spacing w:val="-2"/>
          <w:sz w:val="28"/>
          <w:szCs w:val="28"/>
        </w:rPr>
        <w:t xml:space="preserve"> </w:t>
      </w:r>
      <w:r w:rsidRPr="000D35C6">
        <w:rPr>
          <w:sz w:val="28"/>
          <w:szCs w:val="28"/>
        </w:rPr>
        <w:t>Поурочные</w:t>
      </w:r>
      <w:r w:rsidRPr="000D35C6">
        <w:rPr>
          <w:spacing w:val="-4"/>
          <w:sz w:val="28"/>
          <w:szCs w:val="28"/>
        </w:rPr>
        <w:t xml:space="preserve"> </w:t>
      </w:r>
      <w:r w:rsidRPr="000D35C6">
        <w:rPr>
          <w:sz w:val="28"/>
          <w:szCs w:val="28"/>
        </w:rPr>
        <w:t>разработки</w:t>
      </w:r>
      <w:r w:rsidRPr="000D35C6">
        <w:rPr>
          <w:spacing w:val="-2"/>
          <w:sz w:val="28"/>
          <w:szCs w:val="28"/>
        </w:rPr>
        <w:t xml:space="preserve"> </w:t>
      </w:r>
      <w:r w:rsidRPr="000D35C6">
        <w:rPr>
          <w:sz w:val="28"/>
          <w:szCs w:val="28"/>
        </w:rPr>
        <w:t>по</w:t>
      </w:r>
      <w:r w:rsidRPr="000D35C6">
        <w:rPr>
          <w:spacing w:val="-2"/>
          <w:sz w:val="28"/>
          <w:szCs w:val="28"/>
        </w:rPr>
        <w:t xml:space="preserve"> </w:t>
      </w:r>
      <w:r w:rsidRPr="000D35C6">
        <w:rPr>
          <w:sz w:val="28"/>
          <w:szCs w:val="28"/>
        </w:rPr>
        <w:t>математике:2</w:t>
      </w:r>
      <w:r w:rsidRPr="000D35C6">
        <w:rPr>
          <w:spacing w:val="-2"/>
          <w:sz w:val="28"/>
          <w:szCs w:val="28"/>
        </w:rPr>
        <w:t xml:space="preserve"> </w:t>
      </w:r>
      <w:r w:rsidRPr="000D35C6">
        <w:rPr>
          <w:sz w:val="28"/>
          <w:szCs w:val="28"/>
        </w:rPr>
        <w:t>класс.</w:t>
      </w:r>
      <w:r w:rsidRPr="000D35C6">
        <w:rPr>
          <w:spacing w:val="-1"/>
          <w:sz w:val="28"/>
          <w:szCs w:val="28"/>
        </w:rPr>
        <w:t xml:space="preserve"> </w:t>
      </w:r>
      <w:r w:rsidRPr="000D35C6">
        <w:rPr>
          <w:sz w:val="28"/>
          <w:szCs w:val="28"/>
        </w:rPr>
        <w:t>-</w:t>
      </w:r>
      <w:r w:rsidRPr="000D35C6">
        <w:rPr>
          <w:spacing w:val="-2"/>
          <w:sz w:val="28"/>
          <w:szCs w:val="28"/>
        </w:rPr>
        <w:t xml:space="preserve"> </w:t>
      </w:r>
      <w:r w:rsidRPr="000D35C6">
        <w:rPr>
          <w:sz w:val="28"/>
          <w:szCs w:val="28"/>
        </w:rPr>
        <w:t>М.:</w:t>
      </w:r>
      <w:r w:rsidRPr="000D35C6">
        <w:rPr>
          <w:spacing w:val="-3"/>
          <w:sz w:val="28"/>
          <w:szCs w:val="28"/>
        </w:rPr>
        <w:t xml:space="preserve"> </w:t>
      </w:r>
      <w:r w:rsidRPr="000D35C6">
        <w:rPr>
          <w:sz w:val="28"/>
          <w:szCs w:val="28"/>
        </w:rPr>
        <w:t>ВАКО</w:t>
      </w:r>
    </w:p>
    <w:p w:rsidR="009B0ADD" w:rsidRPr="000D35C6" w:rsidRDefault="000D35C6" w:rsidP="000D35C6">
      <w:pPr>
        <w:pStyle w:val="af3"/>
        <w:spacing w:before="36"/>
        <w:jc w:val="both"/>
        <w:rPr>
          <w:sz w:val="28"/>
          <w:szCs w:val="28"/>
        </w:rPr>
      </w:pPr>
      <w:r>
        <w:rPr>
          <w:sz w:val="28"/>
          <w:szCs w:val="28"/>
        </w:rPr>
        <w:t xml:space="preserve"> </w:t>
      </w:r>
      <w:r w:rsidR="009B0ADD" w:rsidRPr="000D35C6">
        <w:rPr>
          <w:sz w:val="28"/>
          <w:szCs w:val="28"/>
        </w:rPr>
        <w:t>3. Ситникова</w:t>
      </w:r>
      <w:r w:rsidR="009B0ADD" w:rsidRPr="000D35C6">
        <w:rPr>
          <w:spacing w:val="-4"/>
          <w:sz w:val="28"/>
          <w:szCs w:val="28"/>
        </w:rPr>
        <w:t xml:space="preserve"> </w:t>
      </w:r>
      <w:r w:rsidR="009B0ADD" w:rsidRPr="000D35C6">
        <w:rPr>
          <w:sz w:val="28"/>
          <w:szCs w:val="28"/>
        </w:rPr>
        <w:t>Т.Н.</w:t>
      </w:r>
      <w:r w:rsidR="009B0ADD" w:rsidRPr="000D35C6">
        <w:rPr>
          <w:spacing w:val="-2"/>
          <w:sz w:val="28"/>
          <w:szCs w:val="28"/>
        </w:rPr>
        <w:t xml:space="preserve"> </w:t>
      </w:r>
      <w:r w:rsidR="009B0ADD" w:rsidRPr="000D35C6">
        <w:rPr>
          <w:sz w:val="28"/>
          <w:szCs w:val="28"/>
        </w:rPr>
        <w:t>Математика</w:t>
      </w:r>
      <w:r w:rsidR="009B0ADD" w:rsidRPr="000D35C6">
        <w:rPr>
          <w:spacing w:val="-3"/>
          <w:sz w:val="28"/>
          <w:szCs w:val="28"/>
        </w:rPr>
        <w:t xml:space="preserve"> </w:t>
      </w:r>
      <w:r w:rsidR="009B0ADD" w:rsidRPr="000D35C6">
        <w:rPr>
          <w:sz w:val="28"/>
          <w:szCs w:val="28"/>
        </w:rPr>
        <w:t>Контрольно-измерительные</w:t>
      </w:r>
      <w:r w:rsidR="009B0ADD" w:rsidRPr="000D35C6">
        <w:rPr>
          <w:spacing w:val="-4"/>
          <w:sz w:val="28"/>
          <w:szCs w:val="28"/>
        </w:rPr>
        <w:t xml:space="preserve"> </w:t>
      </w:r>
      <w:r w:rsidR="009B0ADD" w:rsidRPr="000D35C6">
        <w:rPr>
          <w:sz w:val="28"/>
          <w:szCs w:val="28"/>
        </w:rPr>
        <w:t>материалы:</w:t>
      </w:r>
      <w:r w:rsidR="009B0ADD" w:rsidRPr="000D35C6">
        <w:rPr>
          <w:spacing w:val="-3"/>
          <w:sz w:val="28"/>
          <w:szCs w:val="28"/>
        </w:rPr>
        <w:t xml:space="preserve"> </w:t>
      </w:r>
      <w:r w:rsidR="009B0ADD" w:rsidRPr="000D35C6">
        <w:rPr>
          <w:sz w:val="28"/>
          <w:szCs w:val="28"/>
        </w:rPr>
        <w:t>2</w:t>
      </w:r>
      <w:r w:rsidR="009B0ADD" w:rsidRPr="000D35C6">
        <w:rPr>
          <w:spacing w:val="-2"/>
          <w:sz w:val="28"/>
          <w:szCs w:val="28"/>
        </w:rPr>
        <w:t xml:space="preserve"> </w:t>
      </w:r>
      <w:r w:rsidR="009B0ADD" w:rsidRPr="000D35C6">
        <w:rPr>
          <w:sz w:val="28"/>
          <w:szCs w:val="28"/>
        </w:rPr>
        <w:t>класс</w:t>
      </w:r>
      <w:r w:rsidR="009B0ADD" w:rsidRPr="000D35C6">
        <w:rPr>
          <w:spacing w:val="-1"/>
          <w:sz w:val="28"/>
          <w:szCs w:val="28"/>
        </w:rPr>
        <w:t xml:space="preserve"> </w:t>
      </w:r>
      <w:r w:rsidR="009B0ADD" w:rsidRPr="000D35C6">
        <w:rPr>
          <w:sz w:val="28"/>
          <w:szCs w:val="28"/>
        </w:rPr>
        <w:t>-</w:t>
      </w:r>
      <w:r w:rsidR="009B0ADD" w:rsidRPr="000D35C6">
        <w:rPr>
          <w:spacing w:val="-3"/>
          <w:sz w:val="28"/>
          <w:szCs w:val="28"/>
        </w:rPr>
        <w:t xml:space="preserve"> </w:t>
      </w:r>
      <w:r w:rsidR="009B0ADD" w:rsidRPr="000D35C6">
        <w:rPr>
          <w:sz w:val="28"/>
          <w:szCs w:val="28"/>
        </w:rPr>
        <w:t>М:</w:t>
      </w:r>
      <w:r w:rsidR="009B0ADD" w:rsidRPr="000D35C6">
        <w:rPr>
          <w:spacing w:val="-3"/>
          <w:sz w:val="28"/>
          <w:szCs w:val="28"/>
        </w:rPr>
        <w:t xml:space="preserve"> </w:t>
      </w:r>
      <w:r w:rsidR="009B0ADD" w:rsidRPr="000D35C6">
        <w:rPr>
          <w:sz w:val="28"/>
          <w:szCs w:val="28"/>
        </w:rPr>
        <w:t>ВАКО</w:t>
      </w:r>
    </w:p>
    <w:p w:rsidR="000D35C6" w:rsidRPr="000D35C6" w:rsidRDefault="000D35C6" w:rsidP="000D35C6">
      <w:pPr>
        <w:pStyle w:val="af3"/>
        <w:jc w:val="both"/>
        <w:rPr>
          <w:sz w:val="28"/>
          <w:szCs w:val="28"/>
        </w:rPr>
      </w:pPr>
      <w:r>
        <w:rPr>
          <w:sz w:val="28"/>
          <w:szCs w:val="28"/>
        </w:rPr>
        <w:t>4.</w:t>
      </w:r>
      <w:r w:rsidRPr="000D35C6">
        <w:t xml:space="preserve"> </w:t>
      </w:r>
      <w:r w:rsidRPr="000D35C6">
        <w:rPr>
          <w:sz w:val="28"/>
          <w:szCs w:val="28"/>
        </w:rPr>
        <w:t>Для тех, кто любит математику. 3 класс. Пособие для учащихся общеобразовательных организаций. «Школа России». / Авторы М.И. Моро, С.И. Волкова. / 10-е издание. М.: Просвещение, 2014.</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5.</w:t>
      </w:r>
      <w:r w:rsidRPr="000D35C6">
        <w:rPr>
          <w:sz w:val="28"/>
          <w:szCs w:val="28"/>
        </w:rPr>
        <w:t>Задачи на движение. Рабочая тетрадь по математике: 3-4 классы / М.Г. Нефёдова. – М.: Издательство «Экзамен», 2014.</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6.</w:t>
      </w:r>
      <w:r w:rsidRPr="000D35C6">
        <w:rPr>
          <w:sz w:val="28"/>
          <w:szCs w:val="28"/>
        </w:rPr>
        <w:t>Задачи. Периметр и площадь. Рабочая тетрадь по математике: 3-4 классы / М.Г. Нефёдова. – М.: Издательство «Экзамен», 2014.</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7.</w:t>
      </w:r>
      <w:r w:rsidRPr="000D35C6">
        <w:rPr>
          <w:sz w:val="28"/>
          <w:szCs w:val="28"/>
        </w:rPr>
        <w:t>Контрольно-измерительные материалы. Математика: 3 класс. / Составитель Ситникова Т.Н. – 4-е издание, переработанное. – М.: ВАКО, 2013.</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8.</w:t>
      </w:r>
      <w:r w:rsidRPr="000D35C6">
        <w:rPr>
          <w:sz w:val="28"/>
          <w:szCs w:val="28"/>
        </w:rPr>
        <w:t>Контрольные работы по математике, 3 класс. Учебное пособие для 1-4 классов общеобразовательных организаций. «Школа России». / Автор С.И. Волкова. – 6-е издание. М.: Просвещение, 2015.</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9.</w:t>
      </w:r>
      <w:r w:rsidRPr="000D35C6">
        <w:rPr>
          <w:sz w:val="28"/>
          <w:szCs w:val="28"/>
        </w:rPr>
        <w:t xml:space="preserve">Контрольные работы по математике для 3 класса к учебнику М.И. Моро и др. «Математика. 3 класс» / Автор-составитель В.Н. Рудницкая. – 12-е </w:t>
      </w:r>
      <w:r w:rsidRPr="000D35C6">
        <w:rPr>
          <w:sz w:val="28"/>
          <w:szCs w:val="28"/>
        </w:rPr>
        <w:lastRenderedPageBreak/>
        <w:t>издание, переработанное и дополненное. – М.: Издательство «Экзамен», 2014.</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10.</w:t>
      </w:r>
      <w:r w:rsidRPr="000D35C6">
        <w:rPr>
          <w:sz w:val="28"/>
          <w:szCs w:val="28"/>
        </w:rPr>
        <w:t>Математика и конструирование. 3 класс. «Школа России». / Пособие для учащихся общеобразовательных организаций. Автор С.И. Волкова.-12-е издание. – М.: Просвещение, 2014.</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11.</w:t>
      </w:r>
      <w:r w:rsidRPr="000D35C6">
        <w:rPr>
          <w:sz w:val="28"/>
          <w:szCs w:val="28"/>
        </w:rPr>
        <w:t>Нестандартные задачи по математике. 3 класс. К учебникам М.И. Моро, М.А. Бантовой, Г.В. Бельтюковой и др. «Математика. 3 класс», Л.Г. Петерсон «Математика. 3 класс», Т.Е. Демидовой, С.А. Козловой, А.П. Тонких «Математика. 3 класс». Рекомендовано Российской Академией Образования.- Издание 3-е, переработанное и дополненное. / Составитель Быкова Т.П. – М.: Издательство «Экзамен», 2014.</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12.</w:t>
      </w:r>
      <w:r w:rsidRPr="000D35C6">
        <w:rPr>
          <w:sz w:val="28"/>
          <w:szCs w:val="28"/>
        </w:rPr>
        <w:t>Олимпиады по математике. 3 класс / А.О. Орг, Н.Г. Белицкая. – 5-е издание, переработанное и дополненное – М.: Издательство «Экзамен», 2014.</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13.</w:t>
      </w:r>
      <w:r w:rsidRPr="000D35C6">
        <w:rPr>
          <w:sz w:val="28"/>
          <w:szCs w:val="28"/>
        </w:rPr>
        <w:t>Проверочные работы. Математика. 3 класс. Учебное пособие для общеобразовательных организаций. / Автор С.И. Волкова. / 4-е издание. – М.: «Просвещение», 2016.</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14.</w:t>
      </w:r>
      <w:r w:rsidRPr="000D35C6">
        <w:rPr>
          <w:sz w:val="28"/>
          <w:szCs w:val="28"/>
        </w:rPr>
        <w:t>Самостоятельные работы по математике: 3 класс. В 2-х частях. Часть 1. К учебнику М. И. Моро и др. «Математика. 3 класс. В 2-х частях» (М.: Просвещение). Рекомендовано Российской Академией Образования. / Автор Самсонова Л. Ю. Рекомендовано ИСМО Российской Академии Образования. Издание 4-е, переработанное и дополненное. - М.: Издательство «Экзамен», 2014.</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15.</w:t>
      </w:r>
      <w:r w:rsidRPr="000D35C6">
        <w:rPr>
          <w:sz w:val="28"/>
          <w:szCs w:val="28"/>
        </w:rPr>
        <w:t>Самостоятельные работы по математике: 3 класс. В 2-х частях. Часть 2. К учебнику М. И. Моро и др. «Математика. 3 класс. В 2-х частях» (М.: Просвещение). Рекомендовано Российской Академией Образования. / Автор Самсонова Л. Ю. Рекомендовано ИСМО Российской Академии Образования. Издание 4-е, переработанное и дополненное. - М.: Издательство «Экзамен», 2014.</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16.</w:t>
      </w:r>
      <w:r w:rsidRPr="000D35C6">
        <w:rPr>
          <w:sz w:val="28"/>
          <w:szCs w:val="28"/>
        </w:rPr>
        <w:t>Тесты по математике для 3 класса. В 2-х частях. Часть 1: к учебнику М.И. Моро и др. «Математика. 3 класс. В 2-х частях». / Автор-составитель В. Н. Рудницкая.–12-е издание, дополненное, переработанное – М.: Издательство «Экзамен», 2014.</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17.</w:t>
      </w:r>
      <w:r w:rsidRPr="000D35C6">
        <w:rPr>
          <w:sz w:val="28"/>
          <w:szCs w:val="28"/>
        </w:rPr>
        <w:t xml:space="preserve">Тесты по математике для 3 класса. В 2-х частях. Часть 2: к учебнику М.И. Моро и др. «Математика. 3 класс. В 2-х частях». / Автор-составитель В. Н. Рудницкая.–12-е издание, дополненное, переработанное – М.: Издательство </w:t>
      </w:r>
      <w:r w:rsidRPr="000D35C6">
        <w:rPr>
          <w:sz w:val="28"/>
          <w:szCs w:val="28"/>
        </w:rPr>
        <w:lastRenderedPageBreak/>
        <w:t>«Экзамен», 2014.</w:t>
      </w:r>
    </w:p>
    <w:p w:rsidR="000D35C6" w:rsidRPr="000D35C6" w:rsidRDefault="000D35C6" w:rsidP="000D35C6">
      <w:pPr>
        <w:pStyle w:val="af3"/>
        <w:jc w:val="both"/>
        <w:rPr>
          <w:sz w:val="28"/>
          <w:szCs w:val="28"/>
        </w:rPr>
      </w:pPr>
    </w:p>
    <w:p w:rsidR="000D35C6" w:rsidRPr="000D35C6" w:rsidRDefault="000D35C6" w:rsidP="000D35C6">
      <w:pPr>
        <w:pStyle w:val="af3"/>
        <w:jc w:val="both"/>
        <w:rPr>
          <w:sz w:val="28"/>
          <w:szCs w:val="28"/>
        </w:rPr>
      </w:pPr>
      <w:r>
        <w:rPr>
          <w:sz w:val="28"/>
          <w:szCs w:val="28"/>
        </w:rPr>
        <w:t>18.</w:t>
      </w:r>
      <w:r w:rsidRPr="000D35C6">
        <w:rPr>
          <w:sz w:val="28"/>
          <w:szCs w:val="28"/>
        </w:rPr>
        <w:t>Устные упражнения. Математика. 3 класс: учебное пособие для общеобразовательных организаций. / С.И. Волкова. – 4-е издание. – М.: Просвещение, 2015.</w:t>
      </w:r>
    </w:p>
    <w:p w:rsidR="000D35C6" w:rsidRPr="000D35C6" w:rsidRDefault="000D35C6" w:rsidP="000D35C6">
      <w:pPr>
        <w:pStyle w:val="af3"/>
        <w:jc w:val="both"/>
        <w:rPr>
          <w:sz w:val="28"/>
          <w:szCs w:val="28"/>
        </w:rPr>
      </w:pPr>
    </w:p>
    <w:p w:rsidR="000D35C6" w:rsidRDefault="000D35C6" w:rsidP="000D35C6">
      <w:pPr>
        <w:pStyle w:val="af3"/>
        <w:jc w:val="both"/>
        <w:rPr>
          <w:sz w:val="28"/>
          <w:szCs w:val="28"/>
        </w:rPr>
      </w:pPr>
      <w:r>
        <w:rPr>
          <w:sz w:val="28"/>
          <w:szCs w:val="28"/>
        </w:rPr>
        <w:t>19.</w:t>
      </w:r>
      <w:r w:rsidRPr="000D35C6">
        <w:rPr>
          <w:sz w:val="28"/>
          <w:szCs w:val="28"/>
        </w:rPr>
        <w:t>Устный счёт. Сборник упражнений. К учебнику М.И. Моро, С.И. Волковой, С.В. Степановой «Математика. 3 класс». / Составитель Л.Ю. Самсонова. – 3-е издание, переработанное. – М.: Издательство «Экзамен», 2013.</w:t>
      </w:r>
    </w:p>
    <w:p w:rsidR="000D35C6" w:rsidRPr="000D35C6" w:rsidRDefault="000D35C6" w:rsidP="000D35C6">
      <w:pPr>
        <w:pStyle w:val="af3"/>
        <w:jc w:val="both"/>
        <w:rPr>
          <w:sz w:val="28"/>
          <w:szCs w:val="28"/>
        </w:rPr>
      </w:pPr>
      <w:r>
        <w:rPr>
          <w:sz w:val="28"/>
          <w:szCs w:val="28"/>
        </w:rPr>
        <w:t>20.</w:t>
      </w:r>
      <w:r w:rsidRPr="000D35C6">
        <w:t xml:space="preserve"> </w:t>
      </w:r>
      <w:r w:rsidRPr="000D35C6">
        <w:rPr>
          <w:sz w:val="28"/>
          <w:szCs w:val="28"/>
        </w:rPr>
        <w:t>Ситникова Т.Н. Математика Контрольно-измерительные материалы: 4 класс - М: ВАКО</w:t>
      </w:r>
    </w:p>
    <w:p w:rsidR="000D35C6" w:rsidRPr="000D35C6" w:rsidRDefault="000D35C6" w:rsidP="000D35C6">
      <w:pPr>
        <w:pStyle w:val="af3"/>
        <w:jc w:val="both"/>
        <w:rPr>
          <w:sz w:val="28"/>
          <w:szCs w:val="28"/>
        </w:rPr>
      </w:pPr>
    </w:p>
    <w:p w:rsidR="000D35C6" w:rsidRPr="000D35C6" w:rsidRDefault="000D35C6" w:rsidP="000D35C6">
      <w:pPr>
        <w:pStyle w:val="af3"/>
        <w:jc w:val="both"/>
        <w:rPr>
          <w:bCs/>
          <w:sz w:val="28"/>
          <w:szCs w:val="28"/>
        </w:rPr>
      </w:pPr>
      <w:r w:rsidRPr="000D35C6">
        <w:rPr>
          <w:bCs/>
          <w:sz w:val="28"/>
          <w:szCs w:val="28"/>
        </w:rPr>
        <w:t>21.Материалы к ВПР.Тесты.Подготовка к ВПР(тренажеры)</w:t>
      </w:r>
    </w:p>
    <w:p w:rsidR="009B0ADD" w:rsidRPr="000D35C6" w:rsidRDefault="009B0ADD" w:rsidP="000D35C6">
      <w:pPr>
        <w:pStyle w:val="af3"/>
        <w:jc w:val="both"/>
        <w:rPr>
          <w:sz w:val="28"/>
          <w:szCs w:val="28"/>
        </w:rPr>
      </w:pPr>
    </w:p>
    <w:p w:rsidR="009B0ADD" w:rsidRPr="009B0ADD" w:rsidRDefault="009B0ADD" w:rsidP="009B0ADD">
      <w:pPr>
        <w:pStyle w:val="c51"/>
        <w:shd w:val="clear" w:color="auto" w:fill="FFFFFF"/>
        <w:spacing w:before="0" w:beforeAutospacing="0" w:after="0" w:afterAutospacing="0"/>
        <w:ind w:right="144"/>
        <w:jc w:val="both"/>
        <w:rPr>
          <w:rFonts w:ascii="Calibri" w:hAnsi="Calibri"/>
          <w:color w:val="000000"/>
          <w:sz w:val="28"/>
          <w:szCs w:val="28"/>
        </w:rPr>
      </w:pPr>
    </w:p>
    <w:p w:rsidR="009B0ADD" w:rsidRPr="000D35C6" w:rsidRDefault="009B0ADD" w:rsidP="000D35C6">
      <w:pPr>
        <w:pStyle w:val="c53"/>
        <w:shd w:val="clear" w:color="auto" w:fill="FFFFFF"/>
        <w:spacing w:before="0" w:beforeAutospacing="0" w:after="0" w:afterAutospacing="0" w:line="0" w:lineRule="auto"/>
        <w:jc w:val="both"/>
        <w:rPr>
          <w:rFonts w:ascii="Calibri" w:hAnsi="Calibri"/>
          <w:color w:val="000000"/>
          <w:sz w:val="28"/>
          <w:szCs w:val="28"/>
        </w:rPr>
      </w:pPr>
      <w:r w:rsidRPr="009B0ADD">
        <w:rPr>
          <w:rStyle w:val="c1"/>
          <w:color w:val="000000"/>
          <w:sz w:val="28"/>
          <w:szCs w:val="28"/>
        </w:rPr>
        <w:t>— 112 с. — (Школа</w:t>
      </w:r>
    </w:p>
    <w:p w:rsidR="009B0ADD" w:rsidRPr="00DC007D" w:rsidRDefault="009B0ADD" w:rsidP="009B0ADD">
      <w:pPr>
        <w:spacing w:after="0" w:line="480" w:lineRule="auto"/>
        <w:ind w:left="120"/>
        <w:rPr>
          <w:lang w:val="ru-RU"/>
        </w:rPr>
      </w:pPr>
      <w:r w:rsidRPr="00DC007D">
        <w:rPr>
          <w:rFonts w:ascii="Times New Roman" w:hAnsi="Times New Roman"/>
          <w:b/>
          <w:color w:val="000000"/>
          <w:sz w:val="28"/>
          <w:lang w:val="ru-RU"/>
        </w:rPr>
        <w:t>ЦИФРОВЫЕ ОБРАЗОВАТЕЛЬНЫЕ РЕСУРСЫ И РЕСУРСЫ СЕТИ ИНТЕРНЕТ</w:t>
      </w:r>
    </w:p>
    <w:p w:rsidR="009B0ADD" w:rsidRDefault="009B0ADD" w:rsidP="000D35C6">
      <w:pPr>
        <w:spacing w:after="0"/>
        <w:ind w:left="120"/>
        <w:rPr>
          <w:rFonts w:ascii="Times New Roman" w:hAnsi="Times New Roman"/>
          <w:color w:val="000000"/>
          <w:sz w:val="28"/>
          <w:lang w:val="ru-RU"/>
        </w:rPr>
      </w:pPr>
      <w:r w:rsidRPr="000D35C6">
        <w:rPr>
          <w:rFonts w:ascii="Times New Roman" w:hAnsi="Times New Roman"/>
          <w:color w:val="000000"/>
          <w:sz w:val="28"/>
          <w:lang w:val="ru-RU"/>
        </w:rPr>
        <w:t>​</w:t>
      </w:r>
      <w:r w:rsidRPr="000D35C6">
        <w:rPr>
          <w:rFonts w:ascii="Times New Roman" w:hAnsi="Times New Roman"/>
          <w:color w:val="333333"/>
          <w:sz w:val="28"/>
          <w:lang w:val="ru-RU"/>
        </w:rPr>
        <w:t>​‌‌</w:t>
      </w:r>
      <w:r w:rsidRPr="000D35C6">
        <w:rPr>
          <w:rFonts w:ascii="Times New Roman" w:hAnsi="Times New Roman"/>
          <w:color w:val="000000"/>
          <w:sz w:val="28"/>
          <w:lang w:val="ru-RU"/>
        </w:rPr>
        <w:t>​</w:t>
      </w:r>
      <w:r w:rsidR="000D35C6">
        <w:rPr>
          <w:rFonts w:ascii="Times New Roman" w:hAnsi="Times New Roman"/>
          <w:color w:val="000000"/>
          <w:sz w:val="28"/>
          <w:lang w:val="ru-RU"/>
        </w:rPr>
        <w:t>1.</w:t>
      </w:r>
      <w:r w:rsidR="000D35C6" w:rsidRPr="000D35C6">
        <w:rPr>
          <w:color w:val="000000"/>
          <w:lang w:val="ru-RU"/>
        </w:rPr>
        <w:t xml:space="preserve"> </w:t>
      </w:r>
      <w:r w:rsidR="000D35C6" w:rsidRPr="000D35C6">
        <w:rPr>
          <w:rFonts w:ascii="Times New Roman" w:hAnsi="Times New Roman"/>
          <w:color w:val="000000"/>
          <w:sz w:val="28"/>
          <w:lang w:val="ru-RU"/>
        </w:rPr>
        <w:t xml:space="preserve">Электронное приложение к учебнику Математика, 1 класс (М.И.Моро, УМК Школа России) РЭШ </w:t>
      </w:r>
      <w:r w:rsidR="000D35C6" w:rsidRPr="000D35C6">
        <w:rPr>
          <w:rFonts w:ascii="Times New Roman" w:hAnsi="Times New Roman"/>
          <w:color w:val="000000"/>
          <w:sz w:val="28"/>
        </w:rPr>
        <w:t>https</w:t>
      </w:r>
      <w:r w:rsidR="000D35C6" w:rsidRPr="000D35C6">
        <w:rPr>
          <w:rFonts w:ascii="Times New Roman" w:hAnsi="Times New Roman"/>
          <w:color w:val="000000"/>
          <w:sz w:val="28"/>
          <w:lang w:val="ru-RU"/>
        </w:rPr>
        <w:t>://</w:t>
      </w:r>
      <w:r w:rsidR="000D35C6" w:rsidRPr="000D35C6">
        <w:rPr>
          <w:rFonts w:ascii="Times New Roman" w:hAnsi="Times New Roman"/>
          <w:color w:val="000000"/>
          <w:sz w:val="28"/>
        </w:rPr>
        <w:t>resh</w:t>
      </w:r>
      <w:r w:rsidR="000D35C6" w:rsidRPr="000D35C6">
        <w:rPr>
          <w:rFonts w:ascii="Times New Roman" w:hAnsi="Times New Roman"/>
          <w:color w:val="000000"/>
          <w:sz w:val="28"/>
          <w:lang w:val="ru-RU"/>
        </w:rPr>
        <w:t>.</w:t>
      </w:r>
      <w:r w:rsidR="000D35C6" w:rsidRPr="000D35C6">
        <w:rPr>
          <w:rFonts w:ascii="Times New Roman" w:hAnsi="Times New Roman"/>
          <w:color w:val="000000"/>
          <w:sz w:val="28"/>
        </w:rPr>
        <w:t>edu</w:t>
      </w:r>
      <w:r w:rsidR="000D35C6" w:rsidRPr="000D35C6">
        <w:rPr>
          <w:rFonts w:ascii="Times New Roman" w:hAnsi="Times New Roman"/>
          <w:color w:val="000000"/>
          <w:sz w:val="28"/>
          <w:lang w:val="ru-RU"/>
        </w:rPr>
        <w:t>.</w:t>
      </w:r>
      <w:r w:rsidR="000D35C6" w:rsidRPr="000D35C6">
        <w:rPr>
          <w:rFonts w:ascii="Times New Roman" w:hAnsi="Times New Roman"/>
          <w:color w:val="000000"/>
          <w:sz w:val="28"/>
        </w:rPr>
        <w:t>ru</w:t>
      </w:r>
      <w:r w:rsidR="000D35C6" w:rsidRPr="000D35C6">
        <w:rPr>
          <w:rFonts w:ascii="Times New Roman" w:hAnsi="Times New Roman"/>
          <w:color w:val="000000"/>
          <w:sz w:val="28"/>
          <w:lang w:val="ru-RU"/>
        </w:rPr>
        <w:t>/</w:t>
      </w:r>
      <w:r w:rsidR="000D35C6" w:rsidRPr="000D35C6">
        <w:rPr>
          <w:rFonts w:ascii="Times New Roman" w:hAnsi="Times New Roman"/>
          <w:color w:val="000000"/>
          <w:sz w:val="28"/>
        </w:rPr>
        <w:t>subject</w:t>
      </w:r>
      <w:r w:rsidR="000D35C6" w:rsidRPr="000D35C6">
        <w:rPr>
          <w:rFonts w:ascii="Times New Roman" w:hAnsi="Times New Roman"/>
          <w:color w:val="000000"/>
          <w:sz w:val="28"/>
          <w:lang w:val="ru-RU"/>
        </w:rPr>
        <w:br/>
      </w:r>
      <w:r w:rsidR="000D35C6">
        <w:rPr>
          <w:rFonts w:ascii="Times New Roman" w:hAnsi="Times New Roman"/>
          <w:color w:val="000000"/>
          <w:sz w:val="28"/>
          <w:lang w:val="ru-RU"/>
        </w:rPr>
        <w:t>2.</w:t>
      </w:r>
      <w:r w:rsidR="000D35C6" w:rsidRPr="000D35C6">
        <w:rPr>
          <w:rFonts w:ascii="Times New Roman" w:hAnsi="Times New Roman"/>
          <w:color w:val="000000"/>
          <w:sz w:val="28"/>
          <w:lang w:val="ru-RU"/>
        </w:rPr>
        <w:t xml:space="preserve">ЕДИНАЯ КОЛЛЕКЦИЯ ЦИФРОВЫХ ОБРАЗОВАТЕЛЬНЫХ РЕСУРСОВ </w:t>
      </w:r>
      <w:hyperlink r:id="rId438" w:history="1">
        <w:r w:rsidR="000D35C6" w:rsidRPr="005F7427">
          <w:rPr>
            <w:rStyle w:val="ad"/>
            <w:rFonts w:ascii="Times New Roman" w:hAnsi="Times New Roman"/>
            <w:sz w:val="28"/>
          </w:rPr>
          <w:t>http</w:t>
        </w:r>
        <w:r w:rsidR="000D35C6" w:rsidRPr="005F7427">
          <w:rPr>
            <w:rStyle w:val="ad"/>
            <w:rFonts w:ascii="Times New Roman" w:hAnsi="Times New Roman"/>
            <w:sz w:val="28"/>
            <w:lang w:val="ru-RU"/>
          </w:rPr>
          <w:t>://</w:t>
        </w:r>
        <w:r w:rsidR="000D35C6" w:rsidRPr="005F7427">
          <w:rPr>
            <w:rStyle w:val="ad"/>
            <w:rFonts w:ascii="Times New Roman" w:hAnsi="Times New Roman"/>
            <w:sz w:val="28"/>
          </w:rPr>
          <w:t>school</w:t>
        </w:r>
        <w:r w:rsidR="000D35C6" w:rsidRPr="005F7427">
          <w:rPr>
            <w:rStyle w:val="ad"/>
            <w:rFonts w:ascii="Times New Roman" w:hAnsi="Times New Roman"/>
            <w:sz w:val="28"/>
            <w:lang w:val="ru-RU"/>
          </w:rPr>
          <w:t>-</w:t>
        </w:r>
        <w:r w:rsidR="000D35C6" w:rsidRPr="005F7427">
          <w:rPr>
            <w:rStyle w:val="ad"/>
            <w:rFonts w:ascii="Times New Roman" w:hAnsi="Times New Roman"/>
            <w:sz w:val="28"/>
          </w:rPr>
          <w:t>collection</w:t>
        </w:r>
        <w:r w:rsidR="000D35C6" w:rsidRPr="005F7427">
          <w:rPr>
            <w:rStyle w:val="ad"/>
            <w:rFonts w:ascii="Times New Roman" w:hAnsi="Times New Roman"/>
            <w:sz w:val="28"/>
            <w:lang w:val="ru-RU"/>
          </w:rPr>
          <w:t>.</w:t>
        </w:r>
        <w:r w:rsidR="000D35C6" w:rsidRPr="005F7427">
          <w:rPr>
            <w:rStyle w:val="ad"/>
            <w:rFonts w:ascii="Times New Roman" w:hAnsi="Times New Roman"/>
            <w:sz w:val="28"/>
          </w:rPr>
          <w:t>edu</w:t>
        </w:r>
        <w:r w:rsidR="000D35C6" w:rsidRPr="005F7427">
          <w:rPr>
            <w:rStyle w:val="ad"/>
            <w:rFonts w:ascii="Times New Roman" w:hAnsi="Times New Roman"/>
            <w:sz w:val="28"/>
            <w:lang w:val="ru-RU"/>
          </w:rPr>
          <w:t>.</w:t>
        </w:r>
        <w:r w:rsidR="000D35C6" w:rsidRPr="005F7427">
          <w:rPr>
            <w:rStyle w:val="ad"/>
            <w:rFonts w:ascii="Times New Roman" w:hAnsi="Times New Roman"/>
            <w:sz w:val="28"/>
          </w:rPr>
          <w:t>ru</w:t>
        </w:r>
        <w:r w:rsidR="000D35C6" w:rsidRPr="005F7427">
          <w:rPr>
            <w:rStyle w:val="ad"/>
            <w:rFonts w:ascii="Times New Roman" w:hAnsi="Times New Roman"/>
            <w:sz w:val="28"/>
            <w:lang w:val="ru-RU"/>
          </w:rPr>
          <w:t>/</w:t>
        </w:r>
        <w:r w:rsidR="000D35C6" w:rsidRPr="005F7427">
          <w:rPr>
            <w:rStyle w:val="ad"/>
            <w:rFonts w:ascii="Times New Roman" w:hAnsi="Times New Roman"/>
            <w:sz w:val="28"/>
          </w:rPr>
          <w:t>catalog</w:t>
        </w:r>
        <w:r w:rsidR="000D35C6" w:rsidRPr="005F7427">
          <w:rPr>
            <w:rStyle w:val="ad"/>
            <w:rFonts w:ascii="Times New Roman" w:hAnsi="Times New Roman"/>
            <w:sz w:val="28"/>
            <w:lang w:val="ru-RU"/>
          </w:rPr>
          <w:t>/?</w:t>
        </w:r>
        <w:r w:rsidR="000D35C6" w:rsidRPr="005F7427">
          <w:rPr>
            <w:rStyle w:val="ad"/>
            <w:rFonts w:ascii="Times New Roman" w:hAnsi="Times New Roman"/>
            <w:sz w:val="28"/>
          </w:rPr>
          <w:t>class</w:t>
        </w:r>
      </w:hyperlink>
    </w:p>
    <w:p w:rsidR="000D35C6" w:rsidRDefault="000D35C6" w:rsidP="000D35C6">
      <w:pPr>
        <w:ind w:left="120"/>
        <w:rPr>
          <w:rFonts w:ascii="Times New Roman" w:hAnsi="Times New Roman" w:cs="Times New Roman"/>
          <w:color w:val="000000"/>
          <w:sz w:val="28"/>
          <w:lang w:val="ru-RU"/>
        </w:rPr>
      </w:pPr>
      <w:r>
        <w:rPr>
          <w:rFonts w:ascii="Times New Roman" w:hAnsi="Times New Roman"/>
          <w:color w:val="000000"/>
          <w:sz w:val="28"/>
          <w:lang w:val="ru-RU"/>
        </w:rPr>
        <w:t>3.</w:t>
      </w:r>
      <w:r w:rsidRPr="000D35C6">
        <w:rPr>
          <w:lang w:val="ru-RU"/>
        </w:rPr>
        <w:t xml:space="preserve"> </w:t>
      </w:r>
      <w:r w:rsidRPr="000D35C6">
        <w:rPr>
          <w:rFonts w:ascii="Times New Roman" w:hAnsi="Times New Roman" w:cs="Times New Roman"/>
          <w:color w:val="000000"/>
          <w:sz w:val="28"/>
          <w:lang w:val="ru-RU"/>
        </w:rPr>
        <w:t>Электронное приложение к учебнику «Математика», 2 класс (Диск С</w:t>
      </w:r>
      <w:r w:rsidRPr="000D35C6">
        <w:rPr>
          <w:rFonts w:ascii="Times New Roman" w:hAnsi="Times New Roman" w:cs="Times New Roman"/>
          <w:color w:val="000000"/>
          <w:sz w:val="28"/>
        </w:rPr>
        <w:t>D</w:t>
      </w:r>
      <w:r w:rsidRPr="000D35C6">
        <w:rPr>
          <w:rFonts w:ascii="Times New Roman" w:hAnsi="Times New Roman" w:cs="Times New Roman"/>
          <w:color w:val="000000"/>
          <w:sz w:val="28"/>
          <w:lang w:val="ru-RU"/>
        </w:rPr>
        <w:t>), авторы С.И Волкова,С.П.Максимова</w:t>
      </w:r>
    </w:p>
    <w:p w:rsidR="000D35C6" w:rsidRPr="000D35C6" w:rsidRDefault="000D35C6" w:rsidP="000D35C6">
      <w:pPr>
        <w:ind w:left="120"/>
        <w:rPr>
          <w:rFonts w:ascii="Times New Roman" w:hAnsi="Times New Roman" w:cs="Times New Roman"/>
          <w:color w:val="000000"/>
          <w:sz w:val="28"/>
          <w:lang w:val="ru-RU"/>
        </w:rPr>
      </w:pPr>
      <w:r>
        <w:rPr>
          <w:rFonts w:ascii="Times New Roman" w:hAnsi="Times New Roman" w:cs="Times New Roman"/>
          <w:color w:val="000000"/>
          <w:sz w:val="28"/>
          <w:lang w:val="ru-RU"/>
        </w:rPr>
        <w:t>4.</w:t>
      </w:r>
      <w:r w:rsidRPr="000D35C6">
        <w:rPr>
          <w:rFonts w:ascii="Times New Roman" w:hAnsi="Times New Roman" w:cs="Times New Roman"/>
          <w:color w:val="000000"/>
          <w:sz w:val="28"/>
          <w:lang w:val="ru-RU"/>
        </w:rPr>
        <w:t xml:space="preserve"> https://m.edsoo.ru/</w:t>
      </w:r>
    </w:p>
    <w:p w:rsidR="000D35C6" w:rsidRPr="000D35C6" w:rsidRDefault="000D35C6" w:rsidP="000D35C6">
      <w:pPr>
        <w:ind w:left="120"/>
        <w:rPr>
          <w:rFonts w:ascii="Times New Roman" w:hAnsi="Times New Roman" w:cs="Times New Roman"/>
          <w:color w:val="000000"/>
          <w:sz w:val="28"/>
          <w:lang w:val="ru-RU"/>
        </w:rPr>
      </w:pPr>
      <w:r>
        <w:rPr>
          <w:rFonts w:ascii="Times New Roman" w:hAnsi="Times New Roman" w:cs="Times New Roman"/>
          <w:color w:val="000000"/>
          <w:sz w:val="28"/>
          <w:lang w:val="ru-RU"/>
        </w:rPr>
        <w:t>5.</w:t>
      </w:r>
      <w:r w:rsidRPr="000D35C6">
        <w:rPr>
          <w:rFonts w:ascii="Times New Roman" w:hAnsi="Times New Roman" w:cs="Times New Roman"/>
          <w:color w:val="000000"/>
          <w:sz w:val="28"/>
          <w:lang w:val="ru-RU"/>
        </w:rPr>
        <w:t xml:space="preserve">https://urok.apkpro.ru/ </w:t>
      </w:r>
    </w:p>
    <w:p w:rsidR="000D35C6" w:rsidRPr="000D35C6" w:rsidRDefault="000D35C6" w:rsidP="000D35C6">
      <w:pPr>
        <w:ind w:left="120"/>
        <w:rPr>
          <w:rFonts w:ascii="Times New Roman" w:hAnsi="Times New Roman" w:cs="Times New Roman"/>
          <w:color w:val="000000"/>
          <w:sz w:val="28"/>
          <w:lang w:val="ru-RU"/>
        </w:rPr>
      </w:pPr>
      <w:r>
        <w:rPr>
          <w:rFonts w:ascii="Times New Roman" w:hAnsi="Times New Roman" w:cs="Times New Roman"/>
          <w:color w:val="000000"/>
          <w:sz w:val="28"/>
          <w:lang w:val="ru-RU"/>
        </w:rPr>
        <w:t>6.</w:t>
      </w:r>
      <w:r w:rsidRPr="000D35C6">
        <w:rPr>
          <w:rFonts w:ascii="Times New Roman" w:hAnsi="Times New Roman" w:cs="Times New Roman"/>
          <w:color w:val="000000"/>
          <w:sz w:val="28"/>
          <w:lang w:val="ru-RU"/>
        </w:rPr>
        <w:t xml:space="preserve">https://resh.edu.ru/ </w:t>
      </w:r>
    </w:p>
    <w:p w:rsidR="000D35C6" w:rsidRDefault="000D35C6" w:rsidP="000D35C6">
      <w:pPr>
        <w:ind w:left="120"/>
        <w:rPr>
          <w:rFonts w:ascii="Times New Roman" w:hAnsi="Times New Roman" w:cs="Times New Roman"/>
          <w:color w:val="000000"/>
          <w:sz w:val="28"/>
          <w:lang w:val="ru-RU"/>
        </w:rPr>
      </w:pPr>
      <w:r>
        <w:rPr>
          <w:rFonts w:ascii="Times New Roman" w:hAnsi="Times New Roman" w:cs="Times New Roman"/>
          <w:color w:val="000000"/>
          <w:sz w:val="28"/>
          <w:lang w:val="ru-RU"/>
        </w:rPr>
        <w:t>7.</w:t>
      </w:r>
      <w:r w:rsidRPr="000D35C6">
        <w:rPr>
          <w:rFonts w:ascii="Times New Roman" w:hAnsi="Times New Roman" w:cs="Times New Roman"/>
          <w:color w:val="000000"/>
          <w:sz w:val="28"/>
          <w:lang w:val="ru-RU"/>
        </w:rPr>
        <w:t>https://myschool.edu.ru/</w:t>
      </w:r>
    </w:p>
    <w:p w:rsidR="000D35C6" w:rsidRPr="000D35C6" w:rsidRDefault="000D35C6" w:rsidP="000D35C6">
      <w:pPr>
        <w:ind w:left="120"/>
        <w:rPr>
          <w:rFonts w:ascii="Times New Roman" w:hAnsi="Times New Roman" w:cs="Times New Roman"/>
          <w:color w:val="000000"/>
          <w:sz w:val="28"/>
          <w:lang w:val="ru-RU"/>
        </w:rPr>
      </w:pPr>
      <w:r w:rsidRPr="000D35C6">
        <w:rPr>
          <w:rFonts w:ascii="Times New Roman" w:hAnsi="Times New Roman" w:cs="Times New Roman"/>
          <w:color w:val="000000"/>
          <w:sz w:val="28"/>
          <w:lang w:val="ru-RU"/>
        </w:rPr>
        <w:t>8.</w:t>
      </w:r>
      <w:r w:rsidRPr="000D35C6">
        <w:rPr>
          <w:rFonts w:ascii="Times New Roman" w:hAnsi="Times New Roman" w:cs="Times New Roman"/>
          <w:lang w:val="ru-RU"/>
        </w:rPr>
        <w:t xml:space="preserve"> </w:t>
      </w:r>
      <w:r w:rsidRPr="000D35C6">
        <w:rPr>
          <w:rFonts w:ascii="Times New Roman" w:hAnsi="Times New Roman" w:cs="Times New Roman"/>
          <w:color w:val="000000"/>
          <w:sz w:val="28"/>
          <w:lang w:val="ru-RU"/>
        </w:rPr>
        <w:t>Электронное приложение к учебнику «Математика», 4 класс (Диск С</w:t>
      </w:r>
      <w:r w:rsidRPr="000D35C6">
        <w:rPr>
          <w:rFonts w:ascii="Times New Roman" w:hAnsi="Times New Roman" w:cs="Times New Roman"/>
          <w:color w:val="000000"/>
          <w:sz w:val="28"/>
        </w:rPr>
        <w:t>D</w:t>
      </w:r>
      <w:r w:rsidRPr="000D35C6">
        <w:rPr>
          <w:rFonts w:ascii="Times New Roman" w:hAnsi="Times New Roman" w:cs="Times New Roman"/>
          <w:color w:val="000000"/>
          <w:sz w:val="28"/>
          <w:lang w:val="ru-RU"/>
        </w:rPr>
        <w:t>), авторы С.И Волкова,С.П.Максимова</w:t>
      </w:r>
    </w:p>
    <w:p w:rsidR="000D35C6" w:rsidRPr="000D35C6" w:rsidRDefault="000D35C6" w:rsidP="000D35C6">
      <w:pPr>
        <w:ind w:left="120"/>
        <w:rPr>
          <w:rFonts w:ascii="Times New Roman" w:hAnsi="Times New Roman" w:cs="Times New Roman"/>
          <w:color w:val="000000"/>
          <w:sz w:val="28"/>
          <w:lang w:val="ru-RU"/>
        </w:rPr>
      </w:pPr>
      <w:r>
        <w:rPr>
          <w:rFonts w:ascii="Times New Roman" w:hAnsi="Times New Roman" w:cs="Times New Roman"/>
          <w:color w:val="000000"/>
          <w:sz w:val="28"/>
          <w:lang w:val="ru-RU"/>
        </w:rPr>
        <w:t>9.</w:t>
      </w:r>
      <w:r w:rsidRPr="000D35C6">
        <w:rPr>
          <w:rFonts w:ascii="Times New Roman" w:hAnsi="Times New Roman" w:cs="Times New Roman"/>
          <w:color w:val="000000"/>
          <w:sz w:val="28"/>
          <w:lang w:val="ru-RU"/>
        </w:rPr>
        <w:t xml:space="preserve">  Материалы платформы https://education.yandex.ru/main</w:t>
      </w:r>
    </w:p>
    <w:p w:rsidR="000D35C6" w:rsidRPr="000D35C6" w:rsidRDefault="000D35C6" w:rsidP="000D35C6">
      <w:pPr>
        <w:ind w:left="120"/>
        <w:rPr>
          <w:rFonts w:ascii="Times New Roman" w:hAnsi="Times New Roman" w:cs="Times New Roman"/>
          <w:color w:val="000000"/>
          <w:sz w:val="28"/>
          <w:lang w:val="ru-RU"/>
        </w:rPr>
      </w:pPr>
      <w:r>
        <w:rPr>
          <w:rFonts w:ascii="Times New Roman" w:hAnsi="Times New Roman" w:cs="Times New Roman"/>
          <w:color w:val="000000"/>
          <w:sz w:val="28"/>
          <w:lang w:val="ru-RU"/>
        </w:rPr>
        <w:t>10.</w:t>
      </w:r>
      <w:r w:rsidRPr="000D35C6">
        <w:rPr>
          <w:rFonts w:ascii="Times New Roman" w:hAnsi="Times New Roman" w:cs="Times New Roman"/>
          <w:color w:val="000000"/>
          <w:sz w:val="28"/>
          <w:lang w:val="ru-RU"/>
        </w:rPr>
        <w:t xml:space="preserve">  Материалы платформы https://uchebnik.mos.ru/main</w:t>
      </w:r>
    </w:p>
    <w:p w:rsidR="000D35C6" w:rsidRDefault="000D35C6" w:rsidP="000D35C6">
      <w:pPr>
        <w:ind w:left="120"/>
        <w:rPr>
          <w:rFonts w:ascii="Times New Roman" w:hAnsi="Times New Roman" w:cs="Times New Roman"/>
          <w:color w:val="000000"/>
          <w:sz w:val="28"/>
          <w:lang w:val="ru-RU"/>
        </w:rPr>
      </w:pPr>
    </w:p>
    <w:p w:rsidR="000D35C6" w:rsidRPr="000D35C6" w:rsidRDefault="000D35C6" w:rsidP="000D35C6">
      <w:pPr>
        <w:ind w:left="120"/>
        <w:rPr>
          <w:rFonts w:ascii="Times New Roman" w:hAnsi="Times New Roman" w:cs="Times New Roman"/>
          <w:color w:val="000000"/>
          <w:sz w:val="28"/>
          <w:lang w:val="ru-RU"/>
        </w:rPr>
      </w:pPr>
    </w:p>
    <w:p w:rsidR="000D35C6" w:rsidRPr="000D35C6" w:rsidRDefault="000D35C6" w:rsidP="000D35C6">
      <w:pPr>
        <w:ind w:left="120"/>
        <w:rPr>
          <w:color w:val="000000"/>
          <w:sz w:val="28"/>
          <w:lang w:val="ru-RU"/>
        </w:rPr>
      </w:pPr>
    </w:p>
    <w:p w:rsidR="000D35C6" w:rsidRPr="000D35C6" w:rsidRDefault="000D35C6" w:rsidP="000D35C6">
      <w:pPr>
        <w:spacing w:after="0"/>
        <w:ind w:left="120"/>
        <w:rPr>
          <w:rFonts w:ascii="Times New Roman" w:hAnsi="Times New Roman"/>
          <w:color w:val="000000"/>
          <w:sz w:val="28"/>
          <w:lang w:val="ru-RU"/>
        </w:rPr>
      </w:pPr>
    </w:p>
    <w:p w:rsidR="000D35C6" w:rsidRPr="000D35C6" w:rsidRDefault="000D35C6" w:rsidP="000D35C6">
      <w:pPr>
        <w:spacing w:after="0"/>
        <w:ind w:left="120"/>
        <w:rPr>
          <w:lang w:val="ru-RU"/>
        </w:rPr>
      </w:pPr>
    </w:p>
    <w:p w:rsidR="009B0ADD" w:rsidRDefault="009B0ADD" w:rsidP="009B0ADD">
      <w:pPr>
        <w:spacing w:after="0" w:line="480" w:lineRule="auto"/>
        <w:rPr>
          <w:lang w:val="ru-RU"/>
        </w:rPr>
      </w:pPr>
    </w:p>
    <w:p w:rsidR="009B0ADD" w:rsidRDefault="009B0ADD" w:rsidP="009B0ADD">
      <w:pPr>
        <w:spacing w:after="0" w:line="480" w:lineRule="auto"/>
        <w:rPr>
          <w:lang w:val="ru-RU"/>
        </w:rPr>
      </w:pPr>
    </w:p>
    <w:p w:rsidR="009B0ADD" w:rsidRDefault="009B0ADD" w:rsidP="009B0ADD">
      <w:pPr>
        <w:spacing w:after="0" w:line="480" w:lineRule="auto"/>
        <w:rPr>
          <w:lang w:val="ru-RU"/>
        </w:rPr>
      </w:pPr>
    </w:p>
    <w:p w:rsidR="009B0ADD" w:rsidRDefault="009B0ADD" w:rsidP="009B0ADD">
      <w:pPr>
        <w:spacing w:after="0" w:line="480" w:lineRule="auto"/>
        <w:rPr>
          <w:lang w:val="ru-RU"/>
        </w:rPr>
      </w:pPr>
    </w:p>
    <w:p w:rsidR="009B0ADD" w:rsidRDefault="009B0ADD" w:rsidP="009B0ADD">
      <w:pPr>
        <w:spacing w:after="0" w:line="480" w:lineRule="auto"/>
        <w:rPr>
          <w:lang w:val="ru-RU"/>
        </w:rPr>
      </w:pPr>
    </w:p>
    <w:p w:rsidR="009B0ADD" w:rsidRDefault="009B0ADD" w:rsidP="009B0ADD">
      <w:pPr>
        <w:spacing w:after="0" w:line="480" w:lineRule="auto"/>
        <w:rPr>
          <w:lang w:val="ru-RU"/>
        </w:rPr>
      </w:pPr>
    </w:p>
    <w:p w:rsidR="009B0ADD" w:rsidRDefault="009B0ADD" w:rsidP="009B0ADD">
      <w:pPr>
        <w:spacing w:after="0" w:line="480" w:lineRule="auto"/>
        <w:rPr>
          <w:lang w:val="ru-RU"/>
        </w:rPr>
      </w:pPr>
    </w:p>
    <w:p w:rsidR="009B0ADD" w:rsidRDefault="009B0ADD" w:rsidP="009B0ADD">
      <w:pPr>
        <w:spacing w:after="0" w:line="480" w:lineRule="auto"/>
        <w:rPr>
          <w:lang w:val="ru-RU"/>
        </w:rPr>
      </w:pPr>
    </w:p>
    <w:p w:rsidR="009B0ADD" w:rsidRDefault="009B0ADD" w:rsidP="009B0ADD">
      <w:pPr>
        <w:spacing w:after="0" w:line="480" w:lineRule="auto"/>
        <w:rPr>
          <w:lang w:val="ru-RU"/>
        </w:rPr>
      </w:pPr>
    </w:p>
    <w:p w:rsidR="009B0ADD" w:rsidRDefault="009B0ADD" w:rsidP="009B0ADD">
      <w:pPr>
        <w:spacing w:after="0" w:line="480" w:lineRule="auto"/>
        <w:rPr>
          <w:lang w:val="ru-RU"/>
        </w:rPr>
      </w:pPr>
    </w:p>
    <w:p w:rsidR="009B0ADD" w:rsidRDefault="009B0ADD" w:rsidP="009B0ADD">
      <w:pPr>
        <w:rPr>
          <w:lang w:val="ru-RU"/>
        </w:rPr>
      </w:pPr>
    </w:p>
    <w:p w:rsidR="009B0ADD" w:rsidRDefault="009B0ADD" w:rsidP="009B0ADD">
      <w:pPr>
        <w:rPr>
          <w:lang w:val="ru-RU"/>
        </w:rPr>
      </w:pPr>
    </w:p>
    <w:p w:rsidR="009B0ADD" w:rsidRDefault="009B0ADD" w:rsidP="009B0ADD">
      <w:pPr>
        <w:rPr>
          <w:lang w:val="ru-RU"/>
        </w:rPr>
      </w:pPr>
    </w:p>
    <w:p w:rsidR="009B0ADD" w:rsidRDefault="009B0ADD" w:rsidP="009B0ADD">
      <w:pPr>
        <w:rPr>
          <w:lang w:val="ru-RU"/>
        </w:rPr>
      </w:pPr>
    </w:p>
    <w:p w:rsidR="009B0ADD" w:rsidRDefault="009B0ADD" w:rsidP="009B0ADD">
      <w:pPr>
        <w:pStyle w:val="110"/>
        <w:spacing w:before="66"/>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Pr="008502DF" w:rsidRDefault="008A2A3D" w:rsidP="008A2A3D">
      <w:pPr>
        <w:spacing w:after="0" w:line="480" w:lineRule="auto"/>
        <w:rPr>
          <w:lang w:val="ru-RU"/>
        </w:rPr>
        <w:sectPr w:rsidR="008A2A3D" w:rsidRPr="008502DF">
          <w:pgSz w:w="11906" w:h="16383"/>
          <w:pgMar w:top="1134" w:right="850" w:bottom="1134" w:left="1701" w:header="720" w:footer="720" w:gutter="0"/>
          <w:cols w:space="720"/>
        </w:sectPr>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Default="008A2A3D">
      <w:pPr>
        <w:rPr>
          <w:lang w:val="ru-RU"/>
        </w:rPr>
      </w:pPr>
    </w:p>
    <w:p w:rsidR="008A2A3D" w:rsidRPr="008A2A3D" w:rsidRDefault="008A2A3D">
      <w:pPr>
        <w:rPr>
          <w:lang w:val="ru-RU"/>
        </w:rPr>
        <w:sectPr w:rsidR="008A2A3D" w:rsidRPr="008A2A3D">
          <w:pgSz w:w="16383" w:h="11906" w:orient="landscape"/>
          <w:pgMar w:top="1134" w:right="850" w:bottom="1134" w:left="1701" w:header="720" w:footer="720" w:gutter="0"/>
          <w:cols w:space="720"/>
        </w:sectPr>
      </w:pPr>
    </w:p>
    <w:p w:rsidR="005747D8" w:rsidRDefault="005747D8" w:rsidP="005747D8">
      <w:pPr>
        <w:rPr>
          <w:lang w:val="ru-RU"/>
        </w:rPr>
      </w:pPr>
      <w:bookmarkStart w:id="7" w:name="block-3758912"/>
      <w:bookmarkEnd w:id="6"/>
    </w:p>
    <w:p w:rsidR="005747D8" w:rsidRDefault="005747D8" w:rsidP="005747D8">
      <w:pPr>
        <w:rPr>
          <w:lang w:val="ru-RU"/>
        </w:rPr>
      </w:pPr>
    </w:p>
    <w:bookmarkEnd w:id="7"/>
    <w:p w:rsidR="00A6691B" w:rsidRDefault="00A6691B" w:rsidP="000C03F6">
      <w:pPr>
        <w:pStyle w:val="110"/>
        <w:spacing w:before="66"/>
      </w:pPr>
    </w:p>
    <w:p w:rsidR="00A6691B" w:rsidRDefault="00A6691B" w:rsidP="000C03F6">
      <w:pPr>
        <w:pStyle w:val="110"/>
        <w:spacing w:before="66"/>
      </w:pPr>
    </w:p>
    <w:p w:rsidR="005747D8" w:rsidRDefault="005747D8" w:rsidP="005747D8">
      <w:pPr>
        <w:pStyle w:val="af3"/>
        <w:spacing w:before="36"/>
        <w:ind w:left="107"/>
      </w:pPr>
    </w:p>
    <w:p w:rsidR="005747D8" w:rsidRDefault="005747D8" w:rsidP="005747D8">
      <w:pPr>
        <w:pStyle w:val="af3"/>
        <w:spacing w:before="36"/>
        <w:ind w:left="107"/>
      </w:pPr>
    </w:p>
    <w:p w:rsidR="00534F3C" w:rsidRPr="00534F3C" w:rsidRDefault="00534F3C" w:rsidP="00534F3C">
      <w:pPr>
        <w:spacing w:line="240" w:lineRule="auto"/>
        <w:rPr>
          <w:rFonts w:ascii="Times New Roman" w:hAnsi="Times New Roman" w:cs="Times New Roman"/>
          <w:sz w:val="24"/>
          <w:szCs w:val="24"/>
          <w:lang w:val="ru-RU"/>
        </w:rPr>
      </w:pPr>
    </w:p>
    <w:p w:rsidR="00534F3C" w:rsidRDefault="00534F3C" w:rsidP="00534F3C">
      <w:pPr>
        <w:rPr>
          <w:lang w:val="ru-RU"/>
        </w:rPr>
      </w:pPr>
    </w:p>
    <w:p w:rsidR="00534F3C" w:rsidRPr="00534F3C" w:rsidRDefault="00534F3C" w:rsidP="00534F3C">
      <w:pPr>
        <w:rPr>
          <w:lang w:val="ru-RU"/>
        </w:rPr>
        <w:sectPr w:rsidR="00534F3C" w:rsidRPr="00534F3C" w:rsidSect="009B0ADD">
          <w:pgSz w:w="11900" w:h="16850"/>
          <w:pgMar w:top="520" w:right="740" w:bottom="280" w:left="1134" w:header="720" w:footer="720" w:gutter="0"/>
          <w:cols w:space="720"/>
        </w:sectPr>
      </w:pPr>
    </w:p>
    <w:p w:rsidR="00B207DD" w:rsidRDefault="00B207DD" w:rsidP="00B207DD">
      <w:pPr>
        <w:rPr>
          <w:rFonts w:ascii="Times New Roman" w:hAnsi="Times New Roman" w:cs="Times New Roman"/>
          <w:sz w:val="28"/>
          <w:szCs w:val="28"/>
          <w:lang w:val="ru-RU"/>
        </w:rPr>
      </w:pPr>
    </w:p>
    <w:p w:rsidR="008502DF" w:rsidRPr="00B207DD" w:rsidRDefault="008502DF" w:rsidP="00B207DD">
      <w:pPr>
        <w:rPr>
          <w:rFonts w:ascii="Times New Roman" w:hAnsi="Times New Roman" w:cs="Times New Roman"/>
          <w:sz w:val="24"/>
          <w:szCs w:val="24"/>
          <w:lang w:val="ru-RU"/>
        </w:rPr>
      </w:pPr>
    </w:p>
    <w:sectPr w:rsidR="008502DF" w:rsidRPr="00B207DD" w:rsidSect="005747D8">
      <w:pgSz w:w="16839" w:h="11907" w:orient="landscape" w:code="9"/>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B0F" w:rsidRDefault="00B67B0F" w:rsidP="009B0ADD">
      <w:pPr>
        <w:spacing w:after="0" w:line="240" w:lineRule="auto"/>
      </w:pPr>
      <w:r>
        <w:separator/>
      </w:r>
    </w:p>
  </w:endnote>
  <w:endnote w:type="continuationSeparator" w:id="1">
    <w:p w:rsidR="00B67B0F" w:rsidRDefault="00B67B0F" w:rsidP="009B0A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B0F" w:rsidRDefault="00B67B0F" w:rsidP="009B0ADD">
      <w:pPr>
        <w:spacing w:after="0" w:line="240" w:lineRule="auto"/>
      </w:pPr>
      <w:r>
        <w:separator/>
      </w:r>
    </w:p>
  </w:footnote>
  <w:footnote w:type="continuationSeparator" w:id="1">
    <w:p w:rsidR="00B67B0F" w:rsidRDefault="00B67B0F" w:rsidP="009B0A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080"/>
        </w:tabs>
        <w:ind w:left="1080" w:hanging="360"/>
      </w:pPr>
    </w:lvl>
  </w:abstractNum>
  <w:abstractNum w:abstractNumId="1">
    <w:nsid w:val="FFFFFF7F"/>
    <w:multiLevelType w:val="singleLevel"/>
    <w:tmpl w:val="FFFFFF7F"/>
    <w:lvl w:ilvl="0">
      <w:start w:val="1"/>
      <w:numFmt w:val="decimal"/>
      <w:pStyle w:val="2"/>
      <w:lvlText w:val="%1."/>
      <w:lvlJc w:val="left"/>
      <w:pPr>
        <w:tabs>
          <w:tab w:val="left" w:pos="720"/>
        </w:tabs>
        <w:ind w:left="720" w:hanging="360"/>
      </w:pPr>
    </w:lvl>
  </w:abstractNum>
  <w:abstractNum w:abstractNumId="2">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3">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4">
    <w:nsid w:val="FFFFFF88"/>
    <w:multiLevelType w:val="singleLevel"/>
    <w:tmpl w:val="FFFFFF88"/>
    <w:lvl w:ilvl="0">
      <w:start w:val="1"/>
      <w:numFmt w:val="decimal"/>
      <w:pStyle w:val="a"/>
      <w:lvlText w:val="%1."/>
      <w:lvlJc w:val="left"/>
      <w:pPr>
        <w:tabs>
          <w:tab w:val="left" w:pos="360"/>
        </w:tabs>
        <w:ind w:left="360" w:hanging="360"/>
      </w:pPr>
    </w:lvl>
  </w:abstractNum>
  <w:abstractNum w:abstractNumId="5">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6">
    <w:nsid w:val="042B21CF"/>
    <w:multiLevelType w:val="hybridMultilevel"/>
    <w:tmpl w:val="8390CFF0"/>
    <w:lvl w:ilvl="0" w:tplc="9580E8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D80005"/>
    <w:multiLevelType w:val="multilevel"/>
    <w:tmpl w:val="0148A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D257D0"/>
    <w:multiLevelType w:val="hybridMultilevel"/>
    <w:tmpl w:val="F956E43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62138B"/>
    <w:multiLevelType w:val="hybridMultilevel"/>
    <w:tmpl w:val="039A65AA"/>
    <w:lvl w:ilvl="0" w:tplc="E050F30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136D86"/>
    <w:multiLevelType w:val="hybridMultilevel"/>
    <w:tmpl w:val="0F80F5F6"/>
    <w:lvl w:ilvl="0" w:tplc="9580E8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9046E8"/>
    <w:multiLevelType w:val="hybridMultilevel"/>
    <w:tmpl w:val="CCC42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173A15"/>
    <w:multiLevelType w:val="multilevel"/>
    <w:tmpl w:val="2DB85D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A833FF"/>
    <w:multiLevelType w:val="hybridMultilevel"/>
    <w:tmpl w:val="E65AA130"/>
    <w:lvl w:ilvl="0" w:tplc="4BBCEB26">
      <w:start w:val="1"/>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CF94F81A">
      <w:start w:val="1"/>
      <w:numFmt w:val="decimal"/>
      <w:lvlText w:val="%2."/>
      <w:lvlJc w:val="left"/>
      <w:pPr>
        <w:ind w:left="526" w:hanging="241"/>
      </w:pPr>
      <w:rPr>
        <w:rFonts w:ascii="Times New Roman" w:eastAsia="Times New Roman" w:hAnsi="Times New Roman" w:cs="Times New Roman" w:hint="default"/>
        <w:w w:val="100"/>
        <w:sz w:val="24"/>
        <w:szCs w:val="24"/>
        <w:lang w:val="ru-RU" w:eastAsia="en-US" w:bidi="ar-SA"/>
      </w:rPr>
    </w:lvl>
    <w:lvl w:ilvl="2" w:tplc="88FC9796">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3" w:tplc="EE863CBA">
      <w:numFmt w:val="bullet"/>
      <w:lvlText w:val="•"/>
      <w:lvlJc w:val="left"/>
      <w:pPr>
        <w:ind w:left="2800" w:hanging="361"/>
      </w:pPr>
      <w:rPr>
        <w:rFonts w:hint="default"/>
        <w:lang w:val="ru-RU" w:eastAsia="en-US" w:bidi="ar-SA"/>
      </w:rPr>
    </w:lvl>
    <w:lvl w:ilvl="4" w:tplc="152478C0">
      <w:numFmt w:val="bullet"/>
      <w:lvlText w:val="•"/>
      <w:lvlJc w:val="left"/>
      <w:pPr>
        <w:ind w:left="3940" w:hanging="361"/>
      </w:pPr>
      <w:rPr>
        <w:rFonts w:hint="default"/>
        <w:lang w:val="ru-RU" w:eastAsia="en-US" w:bidi="ar-SA"/>
      </w:rPr>
    </w:lvl>
    <w:lvl w:ilvl="5" w:tplc="EB8AAC9A">
      <w:numFmt w:val="bullet"/>
      <w:lvlText w:val="•"/>
      <w:lvlJc w:val="left"/>
      <w:pPr>
        <w:ind w:left="5080" w:hanging="361"/>
      </w:pPr>
      <w:rPr>
        <w:rFonts w:hint="default"/>
        <w:lang w:val="ru-RU" w:eastAsia="en-US" w:bidi="ar-SA"/>
      </w:rPr>
    </w:lvl>
    <w:lvl w:ilvl="6" w:tplc="1FE4B4A4">
      <w:numFmt w:val="bullet"/>
      <w:lvlText w:val="•"/>
      <w:lvlJc w:val="left"/>
      <w:pPr>
        <w:ind w:left="6220" w:hanging="361"/>
      </w:pPr>
      <w:rPr>
        <w:rFonts w:hint="default"/>
        <w:lang w:val="ru-RU" w:eastAsia="en-US" w:bidi="ar-SA"/>
      </w:rPr>
    </w:lvl>
    <w:lvl w:ilvl="7" w:tplc="A3E04570">
      <w:numFmt w:val="bullet"/>
      <w:lvlText w:val="•"/>
      <w:lvlJc w:val="left"/>
      <w:pPr>
        <w:ind w:left="7360" w:hanging="361"/>
      </w:pPr>
      <w:rPr>
        <w:rFonts w:hint="default"/>
        <w:lang w:val="ru-RU" w:eastAsia="en-US" w:bidi="ar-SA"/>
      </w:rPr>
    </w:lvl>
    <w:lvl w:ilvl="8" w:tplc="310A97C8">
      <w:numFmt w:val="bullet"/>
      <w:lvlText w:val="•"/>
      <w:lvlJc w:val="left"/>
      <w:pPr>
        <w:ind w:left="8500" w:hanging="361"/>
      </w:pPr>
      <w:rPr>
        <w:rFonts w:hint="default"/>
        <w:lang w:val="ru-RU" w:eastAsia="en-US" w:bidi="ar-SA"/>
      </w:rPr>
    </w:lvl>
  </w:abstractNum>
  <w:abstractNum w:abstractNumId="14">
    <w:nsid w:val="285D3AF7"/>
    <w:multiLevelType w:val="hybridMultilevel"/>
    <w:tmpl w:val="B8DA05F6"/>
    <w:lvl w:ilvl="0" w:tplc="9580E8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000F90"/>
    <w:multiLevelType w:val="hybridMultilevel"/>
    <w:tmpl w:val="5A9C7DF2"/>
    <w:lvl w:ilvl="0" w:tplc="9580E8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9072FC9"/>
    <w:multiLevelType w:val="hybridMultilevel"/>
    <w:tmpl w:val="BF1E97AA"/>
    <w:lvl w:ilvl="0" w:tplc="9580E8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16660B5"/>
    <w:multiLevelType w:val="multilevel"/>
    <w:tmpl w:val="788AE5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35E69D9"/>
    <w:multiLevelType w:val="hybridMultilevel"/>
    <w:tmpl w:val="D8467420"/>
    <w:lvl w:ilvl="0" w:tplc="9580E8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A2844D3"/>
    <w:multiLevelType w:val="multilevel"/>
    <w:tmpl w:val="3A2844D3"/>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3CAE31AD"/>
    <w:multiLevelType w:val="multilevel"/>
    <w:tmpl w:val="CFEC2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FE0FD6"/>
    <w:multiLevelType w:val="hybridMultilevel"/>
    <w:tmpl w:val="5BD8D310"/>
    <w:lvl w:ilvl="0" w:tplc="9580E8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5026018D"/>
    <w:multiLevelType w:val="multilevel"/>
    <w:tmpl w:val="5026018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505056DD"/>
    <w:multiLevelType w:val="multilevel"/>
    <w:tmpl w:val="606CAC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5183AFF"/>
    <w:multiLevelType w:val="hybridMultilevel"/>
    <w:tmpl w:val="146E1622"/>
    <w:lvl w:ilvl="0" w:tplc="9580E8BA">
      <w:numFmt w:val="bullet"/>
      <w:lvlText w:val="—"/>
      <w:lvlJc w:val="left"/>
      <w:pPr>
        <w:ind w:left="100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57DD75D9"/>
    <w:multiLevelType w:val="hybridMultilevel"/>
    <w:tmpl w:val="C83667FA"/>
    <w:lvl w:ilvl="0" w:tplc="78E67F2C">
      <w:start w:val="1"/>
      <w:numFmt w:val="decimal"/>
      <w:lvlText w:val="%1)"/>
      <w:lvlJc w:val="left"/>
      <w:pPr>
        <w:ind w:left="610" w:hanging="325"/>
      </w:pPr>
      <w:rPr>
        <w:rFonts w:ascii="Times New Roman" w:eastAsia="Times New Roman" w:hAnsi="Times New Roman" w:cs="Times New Roman" w:hint="default"/>
        <w:i/>
        <w:iCs/>
        <w:w w:val="100"/>
        <w:sz w:val="24"/>
        <w:szCs w:val="24"/>
        <w:lang w:val="ru-RU" w:eastAsia="en-US" w:bidi="ar-SA"/>
      </w:rPr>
    </w:lvl>
    <w:lvl w:ilvl="1" w:tplc="4A6440A4">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613229C6">
      <w:numFmt w:val="bullet"/>
      <w:lvlText w:val="•"/>
      <w:lvlJc w:val="left"/>
      <w:pPr>
        <w:ind w:left="1748" w:hanging="361"/>
      </w:pPr>
      <w:rPr>
        <w:rFonts w:hint="default"/>
        <w:lang w:val="ru-RU" w:eastAsia="en-US" w:bidi="ar-SA"/>
      </w:rPr>
    </w:lvl>
    <w:lvl w:ilvl="3" w:tplc="098ED544">
      <w:numFmt w:val="bullet"/>
      <w:lvlText w:val="•"/>
      <w:lvlJc w:val="left"/>
      <w:pPr>
        <w:ind w:left="2877" w:hanging="361"/>
      </w:pPr>
      <w:rPr>
        <w:rFonts w:hint="default"/>
        <w:lang w:val="ru-RU" w:eastAsia="en-US" w:bidi="ar-SA"/>
      </w:rPr>
    </w:lvl>
    <w:lvl w:ilvl="4" w:tplc="25605DAC">
      <w:numFmt w:val="bullet"/>
      <w:lvlText w:val="•"/>
      <w:lvlJc w:val="left"/>
      <w:pPr>
        <w:ind w:left="4006" w:hanging="361"/>
      </w:pPr>
      <w:rPr>
        <w:rFonts w:hint="default"/>
        <w:lang w:val="ru-RU" w:eastAsia="en-US" w:bidi="ar-SA"/>
      </w:rPr>
    </w:lvl>
    <w:lvl w:ilvl="5" w:tplc="1AACB0A0">
      <w:numFmt w:val="bullet"/>
      <w:lvlText w:val="•"/>
      <w:lvlJc w:val="left"/>
      <w:pPr>
        <w:ind w:left="5135" w:hanging="361"/>
      </w:pPr>
      <w:rPr>
        <w:rFonts w:hint="default"/>
        <w:lang w:val="ru-RU" w:eastAsia="en-US" w:bidi="ar-SA"/>
      </w:rPr>
    </w:lvl>
    <w:lvl w:ilvl="6" w:tplc="A1A848AE">
      <w:numFmt w:val="bullet"/>
      <w:lvlText w:val="•"/>
      <w:lvlJc w:val="left"/>
      <w:pPr>
        <w:ind w:left="6264" w:hanging="361"/>
      </w:pPr>
      <w:rPr>
        <w:rFonts w:hint="default"/>
        <w:lang w:val="ru-RU" w:eastAsia="en-US" w:bidi="ar-SA"/>
      </w:rPr>
    </w:lvl>
    <w:lvl w:ilvl="7" w:tplc="B056638A">
      <w:numFmt w:val="bullet"/>
      <w:lvlText w:val="•"/>
      <w:lvlJc w:val="left"/>
      <w:pPr>
        <w:ind w:left="7393" w:hanging="361"/>
      </w:pPr>
      <w:rPr>
        <w:rFonts w:hint="default"/>
        <w:lang w:val="ru-RU" w:eastAsia="en-US" w:bidi="ar-SA"/>
      </w:rPr>
    </w:lvl>
    <w:lvl w:ilvl="8" w:tplc="1CCC1C42">
      <w:numFmt w:val="bullet"/>
      <w:lvlText w:val="•"/>
      <w:lvlJc w:val="left"/>
      <w:pPr>
        <w:ind w:left="8522" w:hanging="361"/>
      </w:pPr>
      <w:rPr>
        <w:rFonts w:hint="default"/>
        <w:lang w:val="ru-RU" w:eastAsia="en-US" w:bidi="ar-SA"/>
      </w:rPr>
    </w:lvl>
  </w:abstractNum>
  <w:abstractNum w:abstractNumId="26">
    <w:nsid w:val="5C0F7154"/>
    <w:multiLevelType w:val="multilevel"/>
    <w:tmpl w:val="E8BE87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547928"/>
    <w:multiLevelType w:val="hybridMultilevel"/>
    <w:tmpl w:val="79C01C1A"/>
    <w:lvl w:ilvl="0" w:tplc="9580E8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A165B9"/>
    <w:multiLevelType w:val="hybridMultilevel"/>
    <w:tmpl w:val="61628950"/>
    <w:lvl w:ilvl="0" w:tplc="2ED626EC">
      <w:start w:val="2"/>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9580E8BA">
      <w:numFmt w:val="bullet"/>
      <w:lvlText w:val="—"/>
      <w:lvlJc w:val="left"/>
      <w:pPr>
        <w:ind w:left="502" w:hanging="361"/>
      </w:pPr>
      <w:rPr>
        <w:rFonts w:ascii="Times New Roman" w:eastAsia="Times New Roman" w:hAnsi="Times New Roman" w:cs="Times New Roman" w:hint="default"/>
        <w:w w:val="100"/>
        <w:sz w:val="24"/>
        <w:szCs w:val="24"/>
        <w:lang w:val="ru-RU" w:eastAsia="en-US" w:bidi="ar-SA"/>
      </w:rPr>
    </w:lvl>
    <w:lvl w:ilvl="2" w:tplc="DA661150">
      <w:numFmt w:val="bullet"/>
      <w:lvlText w:val="•"/>
      <w:lvlJc w:val="left"/>
      <w:pPr>
        <w:ind w:left="1660" w:hanging="361"/>
      </w:pPr>
      <w:rPr>
        <w:rFonts w:hint="default"/>
        <w:lang w:val="ru-RU" w:eastAsia="en-US" w:bidi="ar-SA"/>
      </w:rPr>
    </w:lvl>
    <w:lvl w:ilvl="3" w:tplc="A7E0BB52">
      <w:numFmt w:val="bullet"/>
      <w:lvlText w:val="•"/>
      <w:lvlJc w:val="left"/>
      <w:pPr>
        <w:ind w:left="2800" w:hanging="361"/>
      </w:pPr>
      <w:rPr>
        <w:rFonts w:hint="default"/>
        <w:lang w:val="ru-RU" w:eastAsia="en-US" w:bidi="ar-SA"/>
      </w:rPr>
    </w:lvl>
    <w:lvl w:ilvl="4" w:tplc="C0726954">
      <w:numFmt w:val="bullet"/>
      <w:lvlText w:val="•"/>
      <w:lvlJc w:val="left"/>
      <w:pPr>
        <w:ind w:left="3940" w:hanging="361"/>
      </w:pPr>
      <w:rPr>
        <w:rFonts w:hint="default"/>
        <w:lang w:val="ru-RU" w:eastAsia="en-US" w:bidi="ar-SA"/>
      </w:rPr>
    </w:lvl>
    <w:lvl w:ilvl="5" w:tplc="1EAE405E">
      <w:numFmt w:val="bullet"/>
      <w:lvlText w:val="•"/>
      <w:lvlJc w:val="left"/>
      <w:pPr>
        <w:ind w:left="5080" w:hanging="361"/>
      </w:pPr>
      <w:rPr>
        <w:rFonts w:hint="default"/>
        <w:lang w:val="ru-RU" w:eastAsia="en-US" w:bidi="ar-SA"/>
      </w:rPr>
    </w:lvl>
    <w:lvl w:ilvl="6" w:tplc="E764AA90">
      <w:numFmt w:val="bullet"/>
      <w:lvlText w:val="•"/>
      <w:lvlJc w:val="left"/>
      <w:pPr>
        <w:ind w:left="6220" w:hanging="361"/>
      </w:pPr>
      <w:rPr>
        <w:rFonts w:hint="default"/>
        <w:lang w:val="ru-RU" w:eastAsia="en-US" w:bidi="ar-SA"/>
      </w:rPr>
    </w:lvl>
    <w:lvl w:ilvl="7" w:tplc="EA82146E">
      <w:numFmt w:val="bullet"/>
      <w:lvlText w:val="•"/>
      <w:lvlJc w:val="left"/>
      <w:pPr>
        <w:ind w:left="7360" w:hanging="361"/>
      </w:pPr>
      <w:rPr>
        <w:rFonts w:hint="default"/>
        <w:lang w:val="ru-RU" w:eastAsia="en-US" w:bidi="ar-SA"/>
      </w:rPr>
    </w:lvl>
    <w:lvl w:ilvl="8" w:tplc="1F8E0666">
      <w:numFmt w:val="bullet"/>
      <w:lvlText w:val="•"/>
      <w:lvlJc w:val="left"/>
      <w:pPr>
        <w:ind w:left="8500" w:hanging="361"/>
      </w:pPr>
      <w:rPr>
        <w:rFonts w:hint="default"/>
        <w:lang w:val="ru-RU" w:eastAsia="en-US" w:bidi="ar-SA"/>
      </w:rPr>
    </w:lvl>
  </w:abstractNum>
  <w:abstractNum w:abstractNumId="29">
    <w:nsid w:val="7021764D"/>
    <w:multiLevelType w:val="hybridMultilevel"/>
    <w:tmpl w:val="5A3C3104"/>
    <w:lvl w:ilvl="0" w:tplc="B48841A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344ACA"/>
    <w:multiLevelType w:val="hybridMultilevel"/>
    <w:tmpl w:val="D5F0051A"/>
    <w:lvl w:ilvl="0" w:tplc="9580E8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E975AE"/>
    <w:multiLevelType w:val="hybridMultilevel"/>
    <w:tmpl w:val="D0307466"/>
    <w:lvl w:ilvl="0" w:tplc="9580E8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20"/>
  </w:num>
  <w:num w:numId="4">
    <w:abstractNumId w:val="7"/>
  </w:num>
  <w:num w:numId="5">
    <w:abstractNumId w:val="17"/>
  </w:num>
  <w:num w:numId="6">
    <w:abstractNumId w:val="26"/>
  </w:num>
  <w:num w:numId="7">
    <w:abstractNumId w:val="0"/>
  </w:num>
  <w:num w:numId="8">
    <w:abstractNumId w:val="5"/>
  </w:num>
  <w:num w:numId="9">
    <w:abstractNumId w:val="3"/>
  </w:num>
  <w:num w:numId="10">
    <w:abstractNumId w:val="2"/>
  </w:num>
  <w:num w:numId="11">
    <w:abstractNumId w:val="4"/>
  </w:num>
  <w:num w:numId="12">
    <w:abstractNumId w:val="1"/>
  </w:num>
  <w:num w:numId="13">
    <w:abstractNumId w:val="22"/>
  </w:num>
  <w:num w:numId="14">
    <w:abstractNumId w:val="19"/>
  </w:num>
  <w:num w:numId="15">
    <w:abstractNumId w:val="8"/>
  </w:num>
  <w:num w:numId="16">
    <w:abstractNumId w:val="9"/>
  </w:num>
  <w:num w:numId="17">
    <w:abstractNumId w:val="29"/>
  </w:num>
  <w:num w:numId="18">
    <w:abstractNumId w:val="28"/>
  </w:num>
  <w:num w:numId="19">
    <w:abstractNumId w:val="25"/>
  </w:num>
  <w:num w:numId="20">
    <w:abstractNumId w:val="13"/>
  </w:num>
  <w:num w:numId="21">
    <w:abstractNumId w:val="24"/>
  </w:num>
  <w:num w:numId="22">
    <w:abstractNumId w:val="10"/>
  </w:num>
  <w:num w:numId="23">
    <w:abstractNumId w:val="18"/>
  </w:num>
  <w:num w:numId="24">
    <w:abstractNumId w:val="16"/>
  </w:num>
  <w:num w:numId="25">
    <w:abstractNumId w:val="27"/>
  </w:num>
  <w:num w:numId="26">
    <w:abstractNumId w:val="14"/>
  </w:num>
  <w:num w:numId="27">
    <w:abstractNumId w:val="6"/>
  </w:num>
  <w:num w:numId="28">
    <w:abstractNumId w:val="31"/>
  </w:num>
  <w:num w:numId="29">
    <w:abstractNumId w:val="30"/>
  </w:num>
  <w:num w:numId="30">
    <w:abstractNumId w:val="21"/>
  </w:num>
  <w:num w:numId="31">
    <w:abstractNumId w:val="15"/>
  </w:num>
  <w:num w:numId="3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C3A63"/>
    <w:rsid w:val="00035DC3"/>
    <w:rsid w:val="000C03F6"/>
    <w:rsid w:val="000D35C6"/>
    <w:rsid w:val="00105E2A"/>
    <w:rsid w:val="00313F2B"/>
    <w:rsid w:val="00452902"/>
    <w:rsid w:val="00534F3C"/>
    <w:rsid w:val="005747D8"/>
    <w:rsid w:val="006F0BE5"/>
    <w:rsid w:val="00756076"/>
    <w:rsid w:val="00784379"/>
    <w:rsid w:val="008502DF"/>
    <w:rsid w:val="008801BB"/>
    <w:rsid w:val="00882450"/>
    <w:rsid w:val="0089707A"/>
    <w:rsid w:val="008A2A3D"/>
    <w:rsid w:val="009B0ADD"/>
    <w:rsid w:val="00A6691B"/>
    <w:rsid w:val="00B207DD"/>
    <w:rsid w:val="00B67B0F"/>
    <w:rsid w:val="00D32A56"/>
    <w:rsid w:val="00DC007D"/>
    <w:rsid w:val="00DE60C5"/>
    <w:rsid w:val="00F102CE"/>
    <w:rsid w:val="00F50195"/>
    <w:rsid w:val="00F96836"/>
    <w:rsid w:val="00FA333F"/>
    <w:rsid w:val="00FB3DF2"/>
    <w:rsid w:val="00FC3A63"/>
    <w:rsid w:val="00FD07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qFormat="1"/>
    <w:lsdException w:name="caption" w:uiPriority="35" w:qFormat="1"/>
    <w:lsdException w:name="macro" w:qFormat="1"/>
    <w:lsdException w:name="List" w:qFormat="1"/>
    <w:lsdException w:name="List Bullet" w:qFormat="1"/>
    <w:lsdException w:name="List Number" w:qFormat="1"/>
    <w:lsdException w:name="List Bullet 2" w:qFormat="1"/>
    <w:lsdException w:name="List Number 2" w:qFormat="1"/>
    <w:lsdException w:name="List Number 3" w:qFormat="1"/>
    <w:lsdException w:name="Title" w:semiHidden="0" w:uiPriority="10" w:unhideWhenUsed="0" w:qFormat="1"/>
    <w:lsdException w:name="Default Paragraph Font" w:uiPriority="1"/>
    <w:lsdException w:name="Body Text" w:qFormat="1"/>
    <w:lsdException w:name="List Continue" w:qFormat="1"/>
    <w:lsdException w:name="List Continue 2" w:qFormat="1"/>
    <w:lsdException w:name="List Continue 3" w:qFormat="1"/>
    <w:lsdException w:name="Subtitle" w:semiHidden="0" w:uiPriority="11" w:unhideWhenUsed="0" w:qFormat="1"/>
    <w:lsdException w:name="Body Text 3" w:qFormat="1"/>
    <w:lsdException w:name="Strong" w:uiPriority="22" w:qFormat="1"/>
    <w:lsdException w:name="Emphasis" w:semiHidden="0" w:uiPriority="20" w:unhideWhenUsed="0" w:qFormat="1"/>
    <w:lsdException w:name="Table Grid" w:semiHidden="0" w:uiPriority="59" w:unhideWhenUsed="0"/>
    <w:lsdException w:name="No Spacing" w:uiPriority="1" w:qFormat="1"/>
    <w:lsdException w:name="List Paragraph" w:uiPriority="34" w:qFormat="1"/>
    <w:lsdException w:name="Quote" w:uiPriority="29" w:qFormat="1"/>
    <w:lsdException w:name="Intense Quote" w:uiPriority="30" w:qFormat="1"/>
  </w:latentStyles>
  <w:style w:type="paragraph" w:default="1" w:styleId="a1">
    <w:name w:val="Normal"/>
    <w:qFormat/>
    <w:rsid w:val="004A3277"/>
  </w:style>
  <w:style w:type="paragraph" w:styleId="1">
    <w:name w:val="heading 1"/>
    <w:basedOn w:val="a1"/>
    <w:next w:val="a1"/>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B207DD"/>
    <w:pPr>
      <w:keepNext/>
      <w:keepLines/>
      <w:spacing w:before="200" w:after="0"/>
      <w:outlineLvl w:val="4"/>
    </w:pPr>
    <w:rPr>
      <w:rFonts w:asciiTheme="majorHAnsi" w:eastAsiaTheme="majorEastAsia" w:hAnsiTheme="majorHAnsi" w:cstheme="majorBidi"/>
      <w:color w:val="244061" w:themeColor="accent1" w:themeShade="80"/>
    </w:rPr>
  </w:style>
  <w:style w:type="paragraph" w:styleId="6">
    <w:name w:val="heading 6"/>
    <w:basedOn w:val="a1"/>
    <w:next w:val="a1"/>
    <w:link w:val="60"/>
    <w:uiPriority w:val="9"/>
    <w:semiHidden/>
    <w:unhideWhenUsed/>
    <w:qFormat/>
    <w:rsid w:val="00B207DD"/>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7">
    <w:name w:val="heading 7"/>
    <w:basedOn w:val="a1"/>
    <w:next w:val="a1"/>
    <w:link w:val="70"/>
    <w:uiPriority w:val="9"/>
    <w:semiHidden/>
    <w:unhideWhenUsed/>
    <w:qFormat/>
    <w:rsid w:val="00B207D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B207D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B207D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841CD9"/>
    <w:pPr>
      <w:tabs>
        <w:tab w:val="center" w:pos="4680"/>
        <w:tab w:val="right" w:pos="9360"/>
      </w:tabs>
    </w:pPr>
  </w:style>
  <w:style w:type="character" w:customStyle="1" w:styleId="a6">
    <w:name w:val="Верхний колонтитул Знак"/>
    <w:basedOn w:val="a2"/>
    <w:link w:val="a5"/>
    <w:uiPriority w:val="99"/>
    <w:qFormat/>
    <w:rsid w:val="00841CD9"/>
  </w:style>
  <w:style w:type="character" w:customStyle="1" w:styleId="10">
    <w:name w:val="Заголовок 1 Знак"/>
    <w:basedOn w:val="a2"/>
    <w:link w:val="1"/>
    <w:uiPriority w:val="9"/>
    <w:qFormat/>
    <w:rsid w:val="00841CD9"/>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841CD9"/>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qFormat/>
    <w:rsid w:val="00841CD9"/>
    <w:rPr>
      <w:rFonts w:asciiTheme="majorHAnsi" w:eastAsiaTheme="majorEastAsia" w:hAnsiTheme="majorHAnsi" w:cstheme="majorBidi"/>
      <w:b/>
      <w:bCs/>
      <w:i/>
      <w:iCs/>
      <w:color w:val="4F81BD" w:themeColor="accent1"/>
    </w:rPr>
  </w:style>
  <w:style w:type="paragraph" w:styleId="a7">
    <w:name w:val="Normal Indent"/>
    <w:basedOn w:val="a1"/>
    <w:uiPriority w:val="99"/>
    <w:unhideWhenUsed/>
    <w:rsid w:val="00841CD9"/>
    <w:pPr>
      <w:ind w:left="720"/>
    </w:pPr>
  </w:style>
  <w:style w:type="paragraph" w:styleId="a8">
    <w:name w:val="Subtitle"/>
    <w:basedOn w:val="a1"/>
    <w:next w:val="a1"/>
    <w:link w:val="a9"/>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2"/>
    <w:link w:val="a8"/>
    <w:uiPriority w:val="11"/>
    <w:qFormat/>
    <w:rsid w:val="00841CD9"/>
    <w:rPr>
      <w:rFonts w:asciiTheme="majorHAnsi" w:eastAsiaTheme="majorEastAsia" w:hAnsiTheme="majorHAnsi" w:cstheme="majorBidi"/>
      <w:i/>
      <w:iCs/>
      <w:color w:val="4F81BD" w:themeColor="accent1"/>
      <w:spacing w:val="15"/>
      <w:sz w:val="24"/>
      <w:szCs w:val="24"/>
    </w:rPr>
  </w:style>
  <w:style w:type="paragraph" w:styleId="aa">
    <w:name w:val="Title"/>
    <w:basedOn w:val="a1"/>
    <w:next w:val="a1"/>
    <w:link w:val="ab"/>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qFormat/>
    <w:rsid w:val="00841CD9"/>
    <w:rPr>
      <w:rFonts w:asciiTheme="majorHAnsi" w:eastAsiaTheme="majorEastAsia" w:hAnsiTheme="majorHAnsi" w:cstheme="majorBidi"/>
      <w:color w:val="17365D" w:themeColor="text2" w:themeShade="BF"/>
      <w:spacing w:val="5"/>
      <w:kern w:val="28"/>
      <w:sz w:val="52"/>
      <w:szCs w:val="52"/>
    </w:rPr>
  </w:style>
  <w:style w:type="character" w:styleId="ac">
    <w:name w:val="Emphasis"/>
    <w:basedOn w:val="a2"/>
    <w:uiPriority w:val="20"/>
    <w:qFormat/>
    <w:rsid w:val="00D1197D"/>
    <w:rPr>
      <w:i/>
      <w:iCs/>
    </w:rPr>
  </w:style>
  <w:style w:type="character" w:styleId="ad">
    <w:name w:val="Hyperlink"/>
    <w:basedOn w:val="a2"/>
    <w:uiPriority w:val="99"/>
    <w:unhideWhenUsed/>
    <w:rsid w:val="00FC3A63"/>
    <w:rPr>
      <w:color w:val="0000FF" w:themeColor="hyperlink"/>
      <w:u w:val="single"/>
    </w:rPr>
  </w:style>
  <w:style w:type="table" w:styleId="ae">
    <w:name w:val="Table Grid"/>
    <w:basedOn w:val="a3"/>
    <w:uiPriority w:val="59"/>
    <w:rsid w:val="00FC3A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caption"/>
    <w:basedOn w:val="a1"/>
    <w:next w:val="a1"/>
    <w:uiPriority w:val="35"/>
    <w:semiHidden/>
    <w:unhideWhenUsed/>
    <w:qFormat/>
    <w:rsid w:val="007109C0"/>
    <w:pPr>
      <w:spacing w:line="240" w:lineRule="auto"/>
    </w:pPr>
    <w:rPr>
      <w:b/>
      <w:bCs/>
      <w:color w:val="4F81BD" w:themeColor="accent1"/>
      <w:sz w:val="18"/>
      <w:szCs w:val="18"/>
    </w:rPr>
  </w:style>
  <w:style w:type="numbering" w:customStyle="1" w:styleId="11">
    <w:name w:val="Нет списка1"/>
    <w:next w:val="a4"/>
    <w:uiPriority w:val="99"/>
    <w:semiHidden/>
    <w:unhideWhenUsed/>
    <w:rsid w:val="005747D8"/>
  </w:style>
  <w:style w:type="paragraph" w:customStyle="1" w:styleId="msonormal0">
    <w:name w:val="msonormal"/>
    <w:basedOn w:val="a1"/>
    <w:rsid w:val="005747D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Normal (Web)"/>
    <w:basedOn w:val="a1"/>
    <w:uiPriority w:val="99"/>
    <w:semiHidden/>
    <w:unhideWhenUsed/>
    <w:rsid w:val="005747D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Strong"/>
    <w:basedOn w:val="a2"/>
    <w:uiPriority w:val="22"/>
    <w:qFormat/>
    <w:rsid w:val="005747D8"/>
    <w:rPr>
      <w:b/>
      <w:bCs/>
    </w:rPr>
  </w:style>
  <w:style w:type="character" w:customStyle="1" w:styleId="placeholder-mask">
    <w:name w:val="placeholder-mask"/>
    <w:basedOn w:val="a2"/>
    <w:rsid w:val="005747D8"/>
  </w:style>
  <w:style w:type="character" w:customStyle="1" w:styleId="placeholder">
    <w:name w:val="placeholder"/>
    <w:basedOn w:val="a2"/>
    <w:rsid w:val="005747D8"/>
  </w:style>
  <w:style w:type="character" w:styleId="af2">
    <w:name w:val="FollowedHyperlink"/>
    <w:basedOn w:val="a2"/>
    <w:uiPriority w:val="99"/>
    <w:semiHidden/>
    <w:unhideWhenUsed/>
    <w:rsid w:val="005747D8"/>
    <w:rPr>
      <w:color w:val="800080"/>
      <w:u w:val="single"/>
    </w:rPr>
  </w:style>
  <w:style w:type="paragraph" w:styleId="af3">
    <w:name w:val="Body Text"/>
    <w:basedOn w:val="a1"/>
    <w:link w:val="af4"/>
    <w:uiPriority w:val="99"/>
    <w:qFormat/>
    <w:rsid w:val="005747D8"/>
    <w:pPr>
      <w:widowControl w:val="0"/>
      <w:autoSpaceDE w:val="0"/>
      <w:autoSpaceDN w:val="0"/>
      <w:spacing w:after="0" w:line="240" w:lineRule="auto"/>
    </w:pPr>
    <w:rPr>
      <w:rFonts w:ascii="Times New Roman" w:eastAsia="Times New Roman" w:hAnsi="Times New Roman" w:cs="Times New Roman"/>
      <w:sz w:val="24"/>
      <w:szCs w:val="24"/>
      <w:lang w:val="ru-RU"/>
    </w:rPr>
  </w:style>
  <w:style w:type="character" w:customStyle="1" w:styleId="af4">
    <w:name w:val="Основной текст Знак"/>
    <w:basedOn w:val="a2"/>
    <w:link w:val="af3"/>
    <w:uiPriority w:val="99"/>
    <w:qFormat/>
    <w:rsid w:val="005747D8"/>
    <w:rPr>
      <w:rFonts w:ascii="Times New Roman" w:eastAsia="Times New Roman" w:hAnsi="Times New Roman" w:cs="Times New Roman"/>
      <w:sz w:val="24"/>
      <w:szCs w:val="24"/>
      <w:lang w:val="ru-RU"/>
    </w:rPr>
  </w:style>
  <w:style w:type="paragraph" w:customStyle="1" w:styleId="110">
    <w:name w:val="Заголовок 11"/>
    <w:basedOn w:val="a1"/>
    <w:uiPriority w:val="1"/>
    <w:qFormat/>
    <w:rsid w:val="005747D8"/>
    <w:pPr>
      <w:widowControl w:val="0"/>
      <w:autoSpaceDE w:val="0"/>
      <w:autoSpaceDN w:val="0"/>
      <w:spacing w:after="0" w:line="240" w:lineRule="auto"/>
      <w:ind w:left="107"/>
      <w:outlineLvl w:val="1"/>
    </w:pPr>
    <w:rPr>
      <w:rFonts w:ascii="Times New Roman" w:eastAsia="Times New Roman" w:hAnsi="Times New Roman" w:cs="Times New Roman"/>
      <w:b/>
      <w:bCs/>
      <w:sz w:val="24"/>
      <w:szCs w:val="24"/>
      <w:lang w:val="ru-RU"/>
    </w:rPr>
  </w:style>
  <w:style w:type="character" w:customStyle="1" w:styleId="50">
    <w:name w:val="Заголовок 5 Знак"/>
    <w:basedOn w:val="a2"/>
    <w:link w:val="5"/>
    <w:uiPriority w:val="9"/>
    <w:semiHidden/>
    <w:rsid w:val="00B207DD"/>
    <w:rPr>
      <w:rFonts w:asciiTheme="majorHAnsi" w:eastAsiaTheme="majorEastAsia" w:hAnsiTheme="majorHAnsi" w:cstheme="majorBidi"/>
      <w:color w:val="244061" w:themeColor="accent1" w:themeShade="80"/>
    </w:rPr>
  </w:style>
  <w:style w:type="character" w:customStyle="1" w:styleId="60">
    <w:name w:val="Заголовок 6 Знак"/>
    <w:basedOn w:val="a2"/>
    <w:link w:val="6"/>
    <w:uiPriority w:val="9"/>
    <w:semiHidden/>
    <w:qFormat/>
    <w:rsid w:val="00B207DD"/>
    <w:rPr>
      <w:rFonts w:asciiTheme="majorHAnsi" w:eastAsiaTheme="majorEastAsia" w:hAnsiTheme="majorHAnsi" w:cstheme="majorBidi"/>
      <w:i/>
      <w:iCs/>
      <w:color w:val="244061" w:themeColor="accent1" w:themeShade="80"/>
    </w:rPr>
  </w:style>
  <w:style w:type="character" w:customStyle="1" w:styleId="70">
    <w:name w:val="Заголовок 7 Знак"/>
    <w:basedOn w:val="a2"/>
    <w:link w:val="7"/>
    <w:uiPriority w:val="9"/>
    <w:semiHidden/>
    <w:qFormat/>
    <w:rsid w:val="00B207DD"/>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B207DD"/>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qFormat/>
    <w:rsid w:val="00B207DD"/>
    <w:rPr>
      <w:rFonts w:asciiTheme="majorHAnsi" w:eastAsiaTheme="majorEastAsia" w:hAnsiTheme="majorHAnsi" w:cstheme="majorBidi"/>
      <w:i/>
      <w:iCs/>
      <w:color w:val="404040" w:themeColor="text1" w:themeTint="BF"/>
      <w:sz w:val="20"/>
      <w:szCs w:val="20"/>
    </w:rPr>
  </w:style>
  <w:style w:type="paragraph" w:styleId="af5">
    <w:name w:val="List Continue"/>
    <w:basedOn w:val="a1"/>
    <w:uiPriority w:val="99"/>
    <w:unhideWhenUsed/>
    <w:qFormat/>
    <w:rsid w:val="00B207DD"/>
    <w:pPr>
      <w:spacing w:after="120"/>
      <w:ind w:left="360"/>
      <w:contextualSpacing/>
    </w:pPr>
    <w:rPr>
      <w:rFonts w:eastAsiaTheme="minorEastAsia"/>
    </w:rPr>
  </w:style>
  <w:style w:type="paragraph" w:styleId="23">
    <w:name w:val="Body Text 2"/>
    <w:basedOn w:val="a1"/>
    <w:link w:val="24"/>
    <w:uiPriority w:val="99"/>
    <w:unhideWhenUsed/>
    <w:rsid w:val="00B207DD"/>
    <w:pPr>
      <w:spacing w:after="120" w:line="480" w:lineRule="auto"/>
    </w:pPr>
    <w:rPr>
      <w:rFonts w:eastAsiaTheme="minorEastAsia"/>
    </w:rPr>
  </w:style>
  <w:style w:type="character" w:customStyle="1" w:styleId="24">
    <w:name w:val="Основной текст 2 Знак"/>
    <w:basedOn w:val="a2"/>
    <w:link w:val="23"/>
    <w:uiPriority w:val="99"/>
    <w:qFormat/>
    <w:rsid w:val="00B207DD"/>
    <w:rPr>
      <w:rFonts w:eastAsiaTheme="minorEastAsia"/>
    </w:rPr>
  </w:style>
  <w:style w:type="paragraph" w:styleId="3">
    <w:name w:val="List Number 3"/>
    <w:basedOn w:val="a1"/>
    <w:uiPriority w:val="99"/>
    <w:unhideWhenUsed/>
    <w:qFormat/>
    <w:rsid w:val="00B207DD"/>
    <w:pPr>
      <w:numPr>
        <w:numId w:val="7"/>
      </w:numPr>
      <w:contextualSpacing/>
    </w:pPr>
    <w:rPr>
      <w:rFonts w:eastAsiaTheme="minorEastAsia"/>
    </w:rPr>
  </w:style>
  <w:style w:type="paragraph" w:styleId="af6">
    <w:name w:val="macro"/>
    <w:link w:val="af7"/>
    <w:uiPriority w:val="99"/>
    <w:unhideWhenUsed/>
    <w:qFormat/>
    <w:rsid w:val="00B207DD"/>
    <w:pPr>
      <w:tabs>
        <w:tab w:val="left" w:pos="576"/>
        <w:tab w:val="left" w:pos="1152"/>
        <w:tab w:val="left" w:pos="1728"/>
        <w:tab w:val="left" w:pos="2304"/>
        <w:tab w:val="left" w:pos="2880"/>
        <w:tab w:val="left" w:pos="3456"/>
        <w:tab w:val="left" w:pos="4032"/>
      </w:tabs>
    </w:pPr>
    <w:rPr>
      <w:rFonts w:ascii="Courier" w:eastAsiaTheme="minorEastAsia" w:hAnsi="Courier"/>
      <w:sz w:val="20"/>
      <w:szCs w:val="20"/>
    </w:rPr>
  </w:style>
  <w:style w:type="character" w:customStyle="1" w:styleId="af7">
    <w:name w:val="Текст макроса Знак"/>
    <w:basedOn w:val="a2"/>
    <w:link w:val="af6"/>
    <w:uiPriority w:val="99"/>
    <w:qFormat/>
    <w:rsid w:val="00B207DD"/>
    <w:rPr>
      <w:rFonts w:ascii="Courier" w:eastAsiaTheme="minorEastAsia" w:hAnsi="Courier"/>
      <w:sz w:val="20"/>
      <w:szCs w:val="20"/>
    </w:rPr>
  </w:style>
  <w:style w:type="paragraph" w:styleId="a0">
    <w:name w:val="List Bullet"/>
    <w:basedOn w:val="a1"/>
    <w:uiPriority w:val="99"/>
    <w:unhideWhenUsed/>
    <w:qFormat/>
    <w:rsid w:val="00B207DD"/>
    <w:pPr>
      <w:numPr>
        <w:numId w:val="8"/>
      </w:numPr>
      <w:contextualSpacing/>
    </w:pPr>
    <w:rPr>
      <w:rFonts w:eastAsiaTheme="minorEastAsia"/>
    </w:rPr>
  </w:style>
  <w:style w:type="paragraph" w:styleId="20">
    <w:name w:val="List Bullet 2"/>
    <w:basedOn w:val="a1"/>
    <w:uiPriority w:val="99"/>
    <w:unhideWhenUsed/>
    <w:qFormat/>
    <w:rsid w:val="00B207DD"/>
    <w:pPr>
      <w:numPr>
        <w:numId w:val="9"/>
      </w:numPr>
      <w:contextualSpacing/>
    </w:pPr>
    <w:rPr>
      <w:rFonts w:eastAsiaTheme="minorEastAsia"/>
    </w:rPr>
  </w:style>
  <w:style w:type="paragraph" w:styleId="30">
    <w:name w:val="List Bullet 3"/>
    <w:basedOn w:val="a1"/>
    <w:uiPriority w:val="99"/>
    <w:unhideWhenUsed/>
    <w:rsid w:val="00B207DD"/>
    <w:pPr>
      <w:numPr>
        <w:numId w:val="10"/>
      </w:numPr>
      <w:contextualSpacing/>
    </w:pPr>
    <w:rPr>
      <w:rFonts w:eastAsiaTheme="minorEastAsia"/>
    </w:rPr>
  </w:style>
  <w:style w:type="paragraph" w:styleId="af8">
    <w:name w:val="footer"/>
    <w:basedOn w:val="a1"/>
    <w:link w:val="af9"/>
    <w:uiPriority w:val="99"/>
    <w:unhideWhenUsed/>
    <w:qFormat/>
    <w:rsid w:val="00B207DD"/>
    <w:pPr>
      <w:tabs>
        <w:tab w:val="center" w:pos="4680"/>
        <w:tab w:val="right" w:pos="9360"/>
      </w:tabs>
      <w:spacing w:after="0" w:line="240" w:lineRule="auto"/>
    </w:pPr>
    <w:rPr>
      <w:rFonts w:eastAsiaTheme="minorEastAsia"/>
    </w:rPr>
  </w:style>
  <w:style w:type="character" w:customStyle="1" w:styleId="af9">
    <w:name w:val="Нижний колонтитул Знак"/>
    <w:basedOn w:val="a2"/>
    <w:link w:val="af8"/>
    <w:uiPriority w:val="99"/>
    <w:rsid w:val="00B207DD"/>
    <w:rPr>
      <w:rFonts w:eastAsiaTheme="minorEastAsia"/>
    </w:rPr>
  </w:style>
  <w:style w:type="paragraph" w:styleId="a">
    <w:name w:val="List Number"/>
    <w:basedOn w:val="a1"/>
    <w:uiPriority w:val="99"/>
    <w:unhideWhenUsed/>
    <w:qFormat/>
    <w:rsid w:val="00B207DD"/>
    <w:pPr>
      <w:numPr>
        <w:numId w:val="11"/>
      </w:numPr>
      <w:contextualSpacing/>
    </w:pPr>
    <w:rPr>
      <w:rFonts w:eastAsiaTheme="minorEastAsia"/>
    </w:rPr>
  </w:style>
  <w:style w:type="paragraph" w:styleId="2">
    <w:name w:val="List Number 2"/>
    <w:basedOn w:val="a1"/>
    <w:uiPriority w:val="99"/>
    <w:unhideWhenUsed/>
    <w:qFormat/>
    <w:rsid w:val="00B207DD"/>
    <w:pPr>
      <w:numPr>
        <w:numId w:val="12"/>
      </w:numPr>
      <w:contextualSpacing/>
    </w:pPr>
    <w:rPr>
      <w:rFonts w:eastAsiaTheme="minorEastAsia"/>
    </w:rPr>
  </w:style>
  <w:style w:type="paragraph" w:styleId="afa">
    <w:name w:val="List"/>
    <w:basedOn w:val="a1"/>
    <w:uiPriority w:val="99"/>
    <w:unhideWhenUsed/>
    <w:qFormat/>
    <w:rsid w:val="00B207DD"/>
    <w:pPr>
      <w:ind w:left="360" w:hanging="360"/>
      <w:contextualSpacing/>
    </w:pPr>
    <w:rPr>
      <w:rFonts w:eastAsiaTheme="minorEastAsia"/>
    </w:rPr>
  </w:style>
  <w:style w:type="paragraph" w:styleId="33">
    <w:name w:val="Body Text 3"/>
    <w:basedOn w:val="a1"/>
    <w:link w:val="34"/>
    <w:uiPriority w:val="99"/>
    <w:unhideWhenUsed/>
    <w:qFormat/>
    <w:rsid w:val="00B207DD"/>
    <w:pPr>
      <w:spacing w:after="120"/>
    </w:pPr>
    <w:rPr>
      <w:rFonts w:eastAsiaTheme="minorEastAsia"/>
      <w:sz w:val="16"/>
      <w:szCs w:val="16"/>
    </w:rPr>
  </w:style>
  <w:style w:type="character" w:customStyle="1" w:styleId="34">
    <w:name w:val="Основной текст 3 Знак"/>
    <w:basedOn w:val="a2"/>
    <w:link w:val="33"/>
    <w:uiPriority w:val="99"/>
    <w:qFormat/>
    <w:rsid w:val="00B207DD"/>
    <w:rPr>
      <w:rFonts w:eastAsiaTheme="minorEastAsia"/>
      <w:sz w:val="16"/>
      <w:szCs w:val="16"/>
    </w:rPr>
  </w:style>
  <w:style w:type="paragraph" w:styleId="25">
    <w:name w:val="List Continue 2"/>
    <w:basedOn w:val="a1"/>
    <w:uiPriority w:val="99"/>
    <w:unhideWhenUsed/>
    <w:qFormat/>
    <w:rsid w:val="00B207DD"/>
    <w:pPr>
      <w:spacing w:after="120"/>
      <w:ind w:left="720"/>
      <w:contextualSpacing/>
    </w:pPr>
    <w:rPr>
      <w:rFonts w:eastAsiaTheme="minorEastAsia"/>
    </w:rPr>
  </w:style>
  <w:style w:type="paragraph" w:styleId="35">
    <w:name w:val="List Continue 3"/>
    <w:basedOn w:val="a1"/>
    <w:uiPriority w:val="99"/>
    <w:unhideWhenUsed/>
    <w:qFormat/>
    <w:rsid w:val="00B207DD"/>
    <w:pPr>
      <w:spacing w:after="120"/>
      <w:ind w:left="1080"/>
      <w:contextualSpacing/>
    </w:pPr>
    <w:rPr>
      <w:rFonts w:eastAsiaTheme="minorEastAsia"/>
    </w:rPr>
  </w:style>
  <w:style w:type="paragraph" w:styleId="26">
    <w:name w:val="List 2"/>
    <w:basedOn w:val="a1"/>
    <w:uiPriority w:val="99"/>
    <w:unhideWhenUsed/>
    <w:rsid w:val="00B207DD"/>
    <w:pPr>
      <w:ind w:left="720" w:hanging="360"/>
      <w:contextualSpacing/>
    </w:pPr>
    <w:rPr>
      <w:rFonts w:eastAsiaTheme="minorEastAsia"/>
    </w:rPr>
  </w:style>
  <w:style w:type="paragraph" w:styleId="36">
    <w:name w:val="List 3"/>
    <w:basedOn w:val="a1"/>
    <w:uiPriority w:val="99"/>
    <w:unhideWhenUsed/>
    <w:rsid w:val="00B207DD"/>
    <w:pPr>
      <w:ind w:left="1080" w:hanging="360"/>
      <w:contextualSpacing/>
    </w:pPr>
    <w:rPr>
      <w:rFonts w:eastAsiaTheme="minorEastAsia"/>
    </w:rPr>
  </w:style>
  <w:style w:type="paragraph" w:styleId="afb">
    <w:name w:val="No Spacing"/>
    <w:uiPriority w:val="1"/>
    <w:qFormat/>
    <w:rsid w:val="00B207DD"/>
    <w:pPr>
      <w:spacing w:after="0" w:line="240" w:lineRule="auto"/>
    </w:pPr>
    <w:rPr>
      <w:rFonts w:eastAsiaTheme="minorEastAsia"/>
    </w:rPr>
  </w:style>
  <w:style w:type="paragraph" w:styleId="afc">
    <w:name w:val="List Paragraph"/>
    <w:basedOn w:val="a1"/>
    <w:uiPriority w:val="34"/>
    <w:qFormat/>
    <w:rsid w:val="00B207DD"/>
    <w:pPr>
      <w:ind w:left="720"/>
      <w:contextualSpacing/>
    </w:pPr>
    <w:rPr>
      <w:rFonts w:eastAsiaTheme="minorEastAsia"/>
    </w:rPr>
  </w:style>
  <w:style w:type="paragraph" w:styleId="27">
    <w:name w:val="Quote"/>
    <w:basedOn w:val="a1"/>
    <w:next w:val="a1"/>
    <w:link w:val="28"/>
    <w:uiPriority w:val="29"/>
    <w:qFormat/>
    <w:rsid w:val="00B207DD"/>
    <w:rPr>
      <w:rFonts w:eastAsiaTheme="minorEastAsia"/>
      <w:i/>
      <w:iCs/>
      <w:color w:val="000000" w:themeColor="text1"/>
    </w:rPr>
  </w:style>
  <w:style w:type="character" w:customStyle="1" w:styleId="28">
    <w:name w:val="Цитата 2 Знак"/>
    <w:basedOn w:val="a2"/>
    <w:link w:val="27"/>
    <w:uiPriority w:val="29"/>
    <w:qFormat/>
    <w:rsid w:val="00B207DD"/>
    <w:rPr>
      <w:rFonts w:eastAsiaTheme="minorEastAsia"/>
      <w:i/>
      <w:iCs/>
      <w:color w:val="000000" w:themeColor="text1"/>
    </w:rPr>
  </w:style>
  <w:style w:type="paragraph" w:styleId="afd">
    <w:name w:val="Intense Quote"/>
    <w:basedOn w:val="a1"/>
    <w:next w:val="a1"/>
    <w:link w:val="afe"/>
    <w:uiPriority w:val="30"/>
    <w:qFormat/>
    <w:rsid w:val="00B207DD"/>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e">
    <w:name w:val="Выделенная цитата Знак"/>
    <w:basedOn w:val="a2"/>
    <w:link w:val="afd"/>
    <w:uiPriority w:val="30"/>
    <w:qFormat/>
    <w:rsid w:val="00B207DD"/>
    <w:rPr>
      <w:rFonts w:eastAsiaTheme="minorEastAsia"/>
      <w:b/>
      <w:bCs/>
      <w:i/>
      <w:iCs/>
      <w:color w:val="4F81BD" w:themeColor="accent1"/>
    </w:rPr>
  </w:style>
  <w:style w:type="character" w:customStyle="1" w:styleId="12">
    <w:name w:val="Слабое выделение1"/>
    <w:basedOn w:val="a2"/>
    <w:uiPriority w:val="19"/>
    <w:qFormat/>
    <w:rsid w:val="00B207DD"/>
    <w:rPr>
      <w:i/>
      <w:iCs/>
      <w:color w:val="7F7F7F" w:themeColor="text1" w:themeTint="80"/>
    </w:rPr>
  </w:style>
  <w:style w:type="character" w:customStyle="1" w:styleId="13">
    <w:name w:val="Сильное выделение1"/>
    <w:basedOn w:val="a2"/>
    <w:uiPriority w:val="21"/>
    <w:qFormat/>
    <w:rsid w:val="00B207DD"/>
    <w:rPr>
      <w:b/>
      <w:bCs/>
      <w:i/>
      <w:iCs/>
      <w:color w:val="4F81BD" w:themeColor="accent1"/>
    </w:rPr>
  </w:style>
  <w:style w:type="character" w:customStyle="1" w:styleId="14">
    <w:name w:val="Слабая ссылка1"/>
    <w:basedOn w:val="a2"/>
    <w:uiPriority w:val="31"/>
    <w:qFormat/>
    <w:rsid w:val="00B207DD"/>
    <w:rPr>
      <w:smallCaps/>
      <w:color w:val="C0504D" w:themeColor="accent2"/>
      <w:u w:val="single"/>
    </w:rPr>
  </w:style>
  <w:style w:type="character" w:customStyle="1" w:styleId="15">
    <w:name w:val="Сильная ссылка1"/>
    <w:basedOn w:val="a2"/>
    <w:uiPriority w:val="32"/>
    <w:qFormat/>
    <w:rsid w:val="00B207DD"/>
    <w:rPr>
      <w:b/>
      <w:bCs/>
      <w:smallCaps/>
      <w:color w:val="C0504D" w:themeColor="accent2"/>
      <w:spacing w:val="5"/>
      <w:u w:val="single"/>
    </w:rPr>
  </w:style>
  <w:style w:type="character" w:customStyle="1" w:styleId="16">
    <w:name w:val="Название книги1"/>
    <w:basedOn w:val="a2"/>
    <w:uiPriority w:val="33"/>
    <w:qFormat/>
    <w:rsid w:val="00B207DD"/>
    <w:rPr>
      <w:b/>
      <w:bCs/>
      <w:smallCaps/>
      <w:spacing w:val="5"/>
    </w:rPr>
  </w:style>
  <w:style w:type="paragraph" w:customStyle="1" w:styleId="17">
    <w:name w:val="Заголовок оглавления1"/>
    <w:basedOn w:val="1"/>
    <w:next w:val="a1"/>
    <w:uiPriority w:val="39"/>
    <w:semiHidden/>
    <w:unhideWhenUsed/>
    <w:qFormat/>
    <w:rsid w:val="00B207DD"/>
    <w:pPr>
      <w:spacing w:after="0"/>
      <w:outlineLvl w:val="9"/>
    </w:pPr>
  </w:style>
  <w:style w:type="character" w:customStyle="1" w:styleId="osrxxb">
    <w:name w:val="osrxxb"/>
    <w:basedOn w:val="a2"/>
    <w:qFormat/>
    <w:rsid w:val="00B207DD"/>
  </w:style>
  <w:style w:type="paragraph" w:customStyle="1" w:styleId="TableParagraph">
    <w:name w:val="Table Paragraph"/>
    <w:basedOn w:val="a1"/>
    <w:uiPriority w:val="1"/>
    <w:qFormat/>
    <w:rsid w:val="00B207DD"/>
    <w:pPr>
      <w:widowControl w:val="0"/>
      <w:autoSpaceDE w:val="0"/>
      <w:autoSpaceDN w:val="0"/>
      <w:spacing w:after="0" w:line="240" w:lineRule="auto"/>
      <w:ind w:left="112"/>
    </w:pPr>
    <w:rPr>
      <w:rFonts w:ascii="Times New Roman" w:eastAsia="Times New Roman" w:hAnsi="Times New Roman" w:cs="Times New Roman"/>
      <w:lang w:val="ru-RU"/>
    </w:rPr>
  </w:style>
  <w:style w:type="paragraph" w:styleId="aff">
    <w:name w:val="Balloon Text"/>
    <w:basedOn w:val="a1"/>
    <w:link w:val="aff0"/>
    <w:uiPriority w:val="99"/>
    <w:semiHidden/>
    <w:unhideWhenUsed/>
    <w:rsid w:val="008A2A3D"/>
    <w:pPr>
      <w:spacing w:after="0" w:line="240" w:lineRule="auto"/>
    </w:pPr>
    <w:rPr>
      <w:rFonts w:ascii="Tahoma" w:hAnsi="Tahoma" w:cs="Tahoma"/>
      <w:sz w:val="16"/>
      <w:szCs w:val="16"/>
    </w:rPr>
  </w:style>
  <w:style w:type="character" w:customStyle="1" w:styleId="aff0">
    <w:name w:val="Текст выноски Знак"/>
    <w:basedOn w:val="a2"/>
    <w:link w:val="aff"/>
    <w:uiPriority w:val="99"/>
    <w:semiHidden/>
    <w:rsid w:val="008A2A3D"/>
    <w:rPr>
      <w:rFonts w:ascii="Tahoma" w:hAnsi="Tahoma" w:cs="Tahoma"/>
      <w:sz w:val="16"/>
      <w:szCs w:val="16"/>
    </w:rPr>
  </w:style>
  <w:style w:type="paragraph" w:customStyle="1" w:styleId="c51">
    <w:name w:val="c51"/>
    <w:basedOn w:val="a1"/>
    <w:rsid w:val="009B0AD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2"/>
    <w:rsid w:val="009B0ADD"/>
  </w:style>
  <w:style w:type="paragraph" w:customStyle="1" w:styleId="c53">
    <w:name w:val="c53"/>
    <w:basedOn w:val="a1"/>
    <w:rsid w:val="009B0ADD"/>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8787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12/1/" TargetMode="External"/><Relationship Id="rId299" Type="http://schemas.openxmlformats.org/officeDocument/2006/relationships/hyperlink" Target="https://resh.edu.ru/subject/lesson/5682/start/213021/" TargetMode="External"/><Relationship Id="rId21" Type="http://schemas.openxmlformats.org/officeDocument/2006/relationships/hyperlink" Target="https://resh.edu.ru/subject/lesson/5677/start/211703/" TargetMode="External"/><Relationship Id="rId63" Type="http://schemas.openxmlformats.org/officeDocument/2006/relationships/hyperlink" Target="https://resh.edu.ru/subject/12/1/" TargetMode="External"/><Relationship Id="rId159" Type="http://schemas.openxmlformats.org/officeDocument/2006/relationships/hyperlink" Target="https://resh.edu.ru/subject/12/1/" TargetMode="External"/><Relationship Id="rId324" Type="http://schemas.openxmlformats.org/officeDocument/2006/relationships/hyperlink" Target="https://www.yaklass.ru/p/matematika" TargetMode="External"/><Relationship Id="rId366" Type="http://schemas.openxmlformats.org/officeDocument/2006/relationships/hyperlink" Target="https://m.edsoo.ru/c4e175ae" TargetMode="External"/><Relationship Id="rId170" Type="http://schemas.openxmlformats.org/officeDocument/2006/relationships/hyperlink" Target="https://resh.edu.ru/subject/12/1/" TargetMode="External"/><Relationship Id="rId226" Type="http://schemas.openxmlformats.org/officeDocument/2006/relationships/hyperlink" Target="https://resh.edu.ru/subject/lesson/5672/train/210962/" TargetMode="External"/><Relationship Id="rId433" Type="http://schemas.openxmlformats.org/officeDocument/2006/relationships/hyperlink" Target="https://m.edsoo.ru/c4e0e81e" TargetMode="External"/><Relationship Id="rId268" Type="http://schemas.openxmlformats.org/officeDocument/2006/relationships/hyperlink" Target="https://www.yaklass.ru/p/matematika" TargetMode="External"/><Relationship Id="rId32" Type="http://schemas.openxmlformats.org/officeDocument/2006/relationships/hyperlink" Target="https://resh.edu.ru/subject/lesson/3673/start/212532/" TargetMode="External"/><Relationship Id="rId74" Type="http://schemas.openxmlformats.org/officeDocument/2006/relationships/hyperlink" Target="https://resh.edu.ru/subject/12/1/" TargetMode="External"/><Relationship Id="rId128" Type="http://schemas.openxmlformats.org/officeDocument/2006/relationships/hyperlink" Target="https://resh.edu.ru/subject/12/1/" TargetMode="External"/><Relationship Id="rId335" Type="http://schemas.openxmlformats.org/officeDocument/2006/relationships/hyperlink" Target="https://www.yaklass.ru/p/matematika" TargetMode="External"/><Relationship Id="rId377" Type="http://schemas.openxmlformats.org/officeDocument/2006/relationships/hyperlink" Target="https://m.edsoo.ru/c4e146ce" TargetMode="External"/><Relationship Id="rId5" Type="http://schemas.openxmlformats.org/officeDocument/2006/relationships/webSettings" Target="webSettings.xml"/><Relationship Id="rId181" Type="http://schemas.openxmlformats.org/officeDocument/2006/relationships/hyperlink" Target="https://resh.edu.ru/subject/12/1/" TargetMode="External"/><Relationship Id="rId237" Type="http://schemas.openxmlformats.org/officeDocument/2006/relationships/hyperlink" Target="https://urok.1sept.ru/articles/607615?ysclid=llsesdyx2h823197739" TargetMode="External"/><Relationship Id="rId402" Type="http://schemas.openxmlformats.org/officeDocument/2006/relationships/hyperlink" Target="https://m.edsoo.ru/c4e0baf6" TargetMode="External"/><Relationship Id="rId279" Type="http://schemas.openxmlformats.org/officeDocument/2006/relationships/hyperlink" Target="https://resh.edu.ru/subject/lesson/4295/start/211859/" TargetMode="External"/><Relationship Id="rId43" Type="http://schemas.openxmlformats.org/officeDocument/2006/relationships/hyperlink" Target="https://m.edsoo.ru/7f4110fe" TargetMode="External"/><Relationship Id="rId139" Type="http://schemas.openxmlformats.org/officeDocument/2006/relationships/hyperlink" Target="https://resh.edu.ru/subject/12/1/" TargetMode="External"/><Relationship Id="rId290" Type="http://schemas.openxmlformats.org/officeDocument/2006/relationships/hyperlink" Target="https://urok.1sept.ru/articles/528801?ysclid=lltqbtgqwz393207154" TargetMode="External"/><Relationship Id="rId304" Type="http://schemas.openxmlformats.org/officeDocument/2006/relationships/hyperlink" Target="https://resh.edu.ru/subject/lesson/4303/start/279703/" TargetMode="External"/><Relationship Id="rId346" Type="http://schemas.openxmlformats.org/officeDocument/2006/relationships/hyperlink" Target="https://m.edsoo.ru/c4e0f3d6" TargetMode="External"/><Relationship Id="rId388" Type="http://schemas.openxmlformats.org/officeDocument/2006/relationships/hyperlink" Target="https://m.edsoo.ru/c4e14142" TargetMode="External"/><Relationship Id="rId85" Type="http://schemas.openxmlformats.org/officeDocument/2006/relationships/hyperlink" Target="https://resh.edu.ru/subject/12/1/" TargetMode="External"/><Relationship Id="rId150" Type="http://schemas.openxmlformats.org/officeDocument/2006/relationships/hyperlink" Target="https://resh.edu.ru/subject/12/1/" TargetMode="External"/><Relationship Id="rId192" Type="http://schemas.openxmlformats.org/officeDocument/2006/relationships/hyperlink" Target="https://www.yaklass.ru/p/matematika/2-klass/chisla-ot-20-do-100-numeratciia-chisla-i-tcifry-15131" TargetMode="External"/><Relationship Id="rId206" Type="http://schemas.openxmlformats.org/officeDocument/2006/relationships/hyperlink" Target="https://www.yaklass.ru/p/matematika/2-klass/mera-16980/mera-dliny-metr-15816" TargetMode="External"/><Relationship Id="rId413" Type="http://schemas.openxmlformats.org/officeDocument/2006/relationships/hyperlink" Target="https://m.edsoo.ru/c4e14c8c" TargetMode="External"/><Relationship Id="rId248" Type="http://schemas.openxmlformats.org/officeDocument/2006/relationships/hyperlink" Target="https://resh.edu.ru/subject/lesson/4285/start/210923/" TargetMode="External"/><Relationship Id="rId12" Type="http://schemas.openxmlformats.org/officeDocument/2006/relationships/hyperlink" Target="https://resh.edu.ru/subject/12/1/" TargetMode="External"/><Relationship Id="rId33" Type="http://schemas.openxmlformats.org/officeDocument/2006/relationships/hyperlink" Target="https://m.edsoo.ru/7f4110fe" TargetMode="External"/><Relationship Id="rId108" Type="http://schemas.openxmlformats.org/officeDocument/2006/relationships/hyperlink" Target="https://resh.edu.ru/subject/12/1/" TargetMode="External"/><Relationship Id="rId129" Type="http://schemas.openxmlformats.org/officeDocument/2006/relationships/hyperlink" Target="https://resh.edu.ru/subject/12/1/" TargetMode="External"/><Relationship Id="rId280" Type="http://schemas.openxmlformats.org/officeDocument/2006/relationships/hyperlink" Target="https://resh.edu.ru/subject/lesson/3696/start/212189/" TargetMode="External"/><Relationship Id="rId315" Type="http://schemas.openxmlformats.org/officeDocument/2006/relationships/hyperlink" Target="https://resh.edu.ru/subject/lesson/6214/start/214582/" TargetMode="External"/><Relationship Id="rId336" Type="http://schemas.openxmlformats.org/officeDocument/2006/relationships/hyperlink" Target="https://www.yaklass.ru/p/matematika" TargetMode="External"/><Relationship Id="rId357" Type="http://schemas.openxmlformats.org/officeDocument/2006/relationships/hyperlink" Target="https://m.edsoo.ru/c4e1158c" TargetMode="External"/><Relationship Id="rId54" Type="http://schemas.openxmlformats.org/officeDocument/2006/relationships/hyperlink" Target="https://resh.edu.ru/subject/12/1/" TargetMode="External"/><Relationship Id="rId75" Type="http://schemas.openxmlformats.org/officeDocument/2006/relationships/hyperlink" Target="https://resh.edu.ru/subject/12/1/" TargetMode="External"/><Relationship Id="rId96" Type="http://schemas.openxmlformats.org/officeDocument/2006/relationships/hyperlink" Target="https://resh.edu.ru/subject/12/1/" TargetMode="External"/><Relationship Id="rId140" Type="http://schemas.openxmlformats.org/officeDocument/2006/relationships/hyperlink" Target="https://resh.edu.ru/subject/12/1/" TargetMode="External"/><Relationship Id="rId161" Type="http://schemas.openxmlformats.org/officeDocument/2006/relationships/hyperlink" Target="https://resh.edu.ru/subject/12/1/" TargetMode="External"/><Relationship Id="rId182" Type="http://schemas.openxmlformats.org/officeDocument/2006/relationships/hyperlink" Target="https://resh.edu.ru/subject/12/1/" TargetMode="External"/><Relationship Id="rId217" Type="http://schemas.openxmlformats.org/officeDocument/2006/relationships/hyperlink" Target="https://resh.edu.ru/subject/lesson/4269/start/272949/" TargetMode="External"/><Relationship Id="rId378" Type="http://schemas.openxmlformats.org/officeDocument/2006/relationships/hyperlink" Target="https://m.edsoo.ru/c4e13daa" TargetMode="External"/><Relationship Id="rId399" Type="http://schemas.openxmlformats.org/officeDocument/2006/relationships/hyperlink" Target="https://m.edsoo.ru/c4e0974c" TargetMode="External"/><Relationship Id="rId403" Type="http://schemas.openxmlformats.org/officeDocument/2006/relationships/hyperlink" Target="https://m.edsoo.ru/c4e0bcc2" TargetMode="External"/><Relationship Id="rId6" Type="http://schemas.openxmlformats.org/officeDocument/2006/relationships/footnotes" Target="footnotes.xml"/><Relationship Id="rId238" Type="http://schemas.openxmlformats.org/officeDocument/2006/relationships/hyperlink" Target="https://www.youtube.com/watch?v=Ad0ZRdiJoHY" TargetMode="External"/><Relationship Id="rId259" Type="http://schemas.openxmlformats.org/officeDocument/2006/relationships/hyperlink" Target="https://resh.edu.ru/subject/lesson/5673/start/211047/" TargetMode="External"/><Relationship Id="rId424" Type="http://schemas.openxmlformats.org/officeDocument/2006/relationships/hyperlink" Target="https://m.edsoo.ru/c4e0ca46" TargetMode="External"/><Relationship Id="rId23" Type="http://schemas.openxmlformats.org/officeDocument/2006/relationships/hyperlink" Target="https://urok.1sept.ru/articles/525948?ysclid=lltpz5lwbr293198363" TargetMode="External"/><Relationship Id="rId119" Type="http://schemas.openxmlformats.org/officeDocument/2006/relationships/hyperlink" Target="https://resh.edu.ru/subject/12/1/" TargetMode="External"/><Relationship Id="rId270" Type="http://schemas.openxmlformats.org/officeDocument/2006/relationships/hyperlink" Target="https://www.yaklass.ru/p/matematika" TargetMode="External"/><Relationship Id="rId291" Type="http://schemas.openxmlformats.org/officeDocument/2006/relationships/hyperlink" Target="https://www.youtube.com/watch?v=MifnhyuRcyI" TargetMode="External"/><Relationship Id="rId305" Type="http://schemas.openxmlformats.org/officeDocument/2006/relationships/hyperlink" Target="https://resh.edu.ru/subject/lesson/5684/start/213838/" TargetMode="External"/><Relationship Id="rId326" Type="http://schemas.openxmlformats.org/officeDocument/2006/relationships/hyperlink" Target="https://www.yaklass.ru/p/matematika" TargetMode="External"/><Relationship Id="rId347" Type="http://schemas.openxmlformats.org/officeDocument/2006/relationships/hyperlink" Target="https://m.edsoo.ru/c4e0ee40" TargetMode="External"/><Relationship Id="rId44" Type="http://schemas.openxmlformats.org/officeDocument/2006/relationships/hyperlink" Target="https://m.edsoo.ru/7f411f36" TargetMode="External"/><Relationship Id="rId65" Type="http://schemas.openxmlformats.org/officeDocument/2006/relationships/hyperlink" Target="https://resh.edu.ru/subject/12/1/" TargetMode="External"/><Relationship Id="rId86" Type="http://schemas.openxmlformats.org/officeDocument/2006/relationships/hyperlink" Target="https://resh.edu.ru/subject/12/1/" TargetMode="External"/><Relationship Id="rId130" Type="http://schemas.openxmlformats.org/officeDocument/2006/relationships/hyperlink" Target="https://resh.edu.ru/subject/12/1/" TargetMode="External"/><Relationship Id="rId151" Type="http://schemas.openxmlformats.org/officeDocument/2006/relationships/hyperlink" Target="https://resh.edu.ru/subject/12/1/" TargetMode="External"/><Relationship Id="rId368" Type="http://schemas.openxmlformats.org/officeDocument/2006/relationships/hyperlink" Target="https://m.edsoo.ru/c4e15b14" TargetMode="External"/><Relationship Id="rId389" Type="http://schemas.openxmlformats.org/officeDocument/2006/relationships/hyperlink" Target="https://m.edsoo.ru/c4e0cdf2" TargetMode="External"/><Relationship Id="rId172" Type="http://schemas.openxmlformats.org/officeDocument/2006/relationships/hyperlink" Target="https://resh.edu.ru/subject/12/1/" TargetMode="External"/><Relationship Id="rId193" Type="http://schemas.openxmlformats.org/officeDocument/2006/relationships/hyperlink" Target="https://resh.edu.ru/subject/lesson/5672/start/210954/" TargetMode="External"/><Relationship Id="rId207" Type="http://schemas.openxmlformats.org/officeDocument/2006/relationships/hyperlink" Target="https://resh.edu.ru/subject/lesson/6209/start/162432/" TargetMode="External"/><Relationship Id="rId228" Type="http://schemas.openxmlformats.org/officeDocument/2006/relationships/hyperlink" Target="https://multiurok.ru/files/urok-po-matematike-istinnye-i-lozhnye-vyskazyvanii.html?ysclid=llsdzwt8pv756863086" TargetMode="External"/><Relationship Id="rId249" Type="http://schemas.openxmlformats.org/officeDocument/2006/relationships/hyperlink" Target="https://infourok.ru/prezentaciya-k-uroku-istinnie-i-lozhnie-viskazivaniya-klass-2966860.html?ysclid=llsf9meeyx491820558" TargetMode="External"/><Relationship Id="rId414" Type="http://schemas.openxmlformats.org/officeDocument/2006/relationships/hyperlink" Target="https://m.edsoo.ru/c4e14e62" TargetMode="External"/><Relationship Id="rId435" Type="http://schemas.openxmlformats.org/officeDocument/2006/relationships/hyperlink" Target="https://m.edsoo.ru/c4e1858a" TargetMode="External"/><Relationship Id="rId13" Type="http://schemas.openxmlformats.org/officeDocument/2006/relationships/hyperlink" Target="https://resh.edu.ru/subject/12/1/" TargetMode="External"/><Relationship Id="rId109" Type="http://schemas.openxmlformats.org/officeDocument/2006/relationships/hyperlink" Target="https://resh.edu.ru/subject/12/1/" TargetMode="External"/><Relationship Id="rId260" Type="http://schemas.openxmlformats.org/officeDocument/2006/relationships/hyperlink" Target="https://resh.edu.ru/subject/lesson/4139/conspect/301839/" TargetMode="External"/><Relationship Id="rId281" Type="http://schemas.openxmlformats.org/officeDocument/2006/relationships/hyperlink" Target="https://www.yaklass.ru/p/matematika" TargetMode="External"/><Relationship Id="rId316" Type="http://schemas.openxmlformats.org/officeDocument/2006/relationships/hyperlink" Target="https://www.yaklass.ru/p/matematika" TargetMode="External"/><Relationship Id="rId337" Type="http://schemas.openxmlformats.org/officeDocument/2006/relationships/hyperlink" Target="https://www.yaklass.ru/p/matematika" TargetMode="External"/><Relationship Id="rId34" Type="http://schemas.openxmlformats.org/officeDocument/2006/relationships/hyperlink" Target="https://m.edsoo.ru/7f4110fe" TargetMode="External"/><Relationship Id="rId55" Type="http://schemas.openxmlformats.org/officeDocument/2006/relationships/hyperlink" Target="https://resh.edu.ru/subject/12/1/" TargetMode="External"/><Relationship Id="rId76" Type="http://schemas.openxmlformats.org/officeDocument/2006/relationships/hyperlink" Target="https://resh.edu.ru/subject/12/1/" TargetMode="External"/><Relationship Id="rId97" Type="http://schemas.openxmlformats.org/officeDocument/2006/relationships/hyperlink" Target="https://resh.edu.ru/subject/12/1/" TargetMode="External"/><Relationship Id="rId120" Type="http://schemas.openxmlformats.org/officeDocument/2006/relationships/hyperlink" Target="https://resh.edu.ru/subject/12/1/" TargetMode="External"/><Relationship Id="rId141" Type="http://schemas.openxmlformats.org/officeDocument/2006/relationships/hyperlink" Target="https://resh.edu.ru/subject/12/1/" TargetMode="External"/><Relationship Id="rId358" Type="http://schemas.openxmlformats.org/officeDocument/2006/relationships/hyperlink" Target="https://m.edsoo.ru/c4e0944a" TargetMode="External"/><Relationship Id="rId379" Type="http://schemas.openxmlformats.org/officeDocument/2006/relationships/hyperlink" Target="https://m.edsoo.ru/c4e0b18c" TargetMode="External"/><Relationship Id="rId7" Type="http://schemas.openxmlformats.org/officeDocument/2006/relationships/endnotes" Target="endnotes.xml"/><Relationship Id="rId162" Type="http://schemas.openxmlformats.org/officeDocument/2006/relationships/hyperlink" Target="https://resh.edu.ru/subject/12/1/" TargetMode="External"/><Relationship Id="rId183" Type="http://schemas.openxmlformats.org/officeDocument/2006/relationships/hyperlink" Target="https://resh.edu.ru/subject/12/1/" TargetMode="External"/><Relationship Id="rId218" Type="http://schemas.openxmlformats.org/officeDocument/2006/relationships/hyperlink" Target="https://resh.edu.ru/subject/lesson/6210/conspect/162493/" TargetMode="External"/><Relationship Id="rId239" Type="http://schemas.openxmlformats.org/officeDocument/2006/relationships/hyperlink" Target="https://resh.edu.ru/subject/lesson/5670/start/279487/" TargetMode="External"/><Relationship Id="rId390" Type="http://schemas.openxmlformats.org/officeDocument/2006/relationships/hyperlink" Target="https://m.edsoo.ru/c4e0b678" TargetMode="External"/><Relationship Id="rId404" Type="http://schemas.openxmlformats.org/officeDocument/2006/relationships/hyperlink" Target="https://m.edsoo.ru/c4e10d4e" TargetMode="External"/><Relationship Id="rId425" Type="http://schemas.openxmlformats.org/officeDocument/2006/relationships/hyperlink" Target="https://m.edsoo.ru/c4e0cc1c" TargetMode="External"/><Relationship Id="rId250" Type="http://schemas.openxmlformats.org/officeDocument/2006/relationships/hyperlink" Target="https://resh.edu.ru/subject/lesson/5672/start/210954/" TargetMode="External"/><Relationship Id="rId271" Type="http://schemas.openxmlformats.org/officeDocument/2006/relationships/hyperlink" Target="https://resh.edu.ru/subject/lesson/5679/start/211672/" TargetMode="External"/><Relationship Id="rId292" Type="http://schemas.openxmlformats.org/officeDocument/2006/relationships/hyperlink" Target="https://resh.edu.ru/subject/lesson/4295/conspect/211858/" TargetMode="External"/><Relationship Id="rId306" Type="http://schemas.openxmlformats.org/officeDocument/2006/relationships/hyperlink" Target="https://www.yaklass.ru/p/matematika" TargetMode="External"/><Relationship Id="rId24" Type="http://schemas.openxmlformats.org/officeDocument/2006/relationships/hyperlink" Target="https://resh.edu.ru/subject/lesson/5677/start/211703/" TargetMode="External"/><Relationship Id="rId45" Type="http://schemas.openxmlformats.org/officeDocument/2006/relationships/hyperlink" Target="https://m.edsoo.ru/7f411f36" TargetMode="External"/><Relationship Id="rId66" Type="http://schemas.openxmlformats.org/officeDocument/2006/relationships/hyperlink" Target="https://resh.edu.ru/subject/12/1/" TargetMode="External"/><Relationship Id="rId87" Type="http://schemas.openxmlformats.org/officeDocument/2006/relationships/hyperlink" Target="https://resh.edu.ru/subject/12/1/" TargetMode="External"/><Relationship Id="rId110" Type="http://schemas.openxmlformats.org/officeDocument/2006/relationships/hyperlink" Target="https://resh.edu.ru/subject/12/1/" TargetMode="External"/><Relationship Id="rId131" Type="http://schemas.openxmlformats.org/officeDocument/2006/relationships/hyperlink" Target="https://resh.edu.ru/subject/12/1/" TargetMode="External"/><Relationship Id="rId327" Type="http://schemas.openxmlformats.org/officeDocument/2006/relationships/hyperlink" Target="https://resh.edu.ru/subject/lesson/5697/start/216039/" TargetMode="External"/><Relationship Id="rId348" Type="http://schemas.openxmlformats.org/officeDocument/2006/relationships/hyperlink" Target="https://m.edsoo.ru/c4e10588" TargetMode="External"/><Relationship Id="rId369" Type="http://schemas.openxmlformats.org/officeDocument/2006/relationships/hyperlink" Target="https://m.edsoo.ru/c4e08cc0" TargetMode="External"/><Relationship Id="rId152" Type="http://schemas.openxmlformats.org/officeDocument/2006/relationships/hyperlink" Target="https://resh.edu.ru/subject/12/1/" TargetMode="External"/><Relationship Id="rId173" Type="http://schemas.openxmlformats.org/officeDocument/2006/relationships/hyperlink" Target="https://resh.edu.ru/subject/12/1/" TargetMode="External"/><Relationship Id="rId194" Type="http://schemas.openxmlformats.org/officeDocument/2006/relationships/hyperlink" Target="https://resh.edu.ru/subject/lesson/6207/start/279456/" TargetMode="External"/><Relationship Id="rId208" Type="http://schemas.openxmlformats.org/officeDocument/2006/relationships/hyperlink" Target="https://resh.edu.ru/subject/lesson/5669/start/210644/" TargetMode="External"/><Relationship Id="rId229" Type="http://schemas.openxmlformats.org/officeDocument/2006/relationships/hyperlink" Target="https://urok.1sept.ru/articles/650543?ysclid=llse0ifi5a728099481" TargetMode="External"/><Relationship Id="rId380" Type="http://schemas.openxmlformats.org/officeDocument/2006/relationships/hyperlink" Target="https://m.edsoo.ru/c4e0b4de" TargetMode="External"/><Relationship Id="rId415" Type="http://schemas.openxmlformats.org/officeDocument/2006/relationships/hyperlink" Target="https://m.edsoo.ru/c4e16078" TargetMode="External"/><Relationship Id="rId436" Type="http://schemas.openxmlformats.org/officeDocument/2006/relationships/hyperlink" Target="https://m.edsoo.ru/c4e18b70" TargetMode="External"/><Relationship Id="rId240" Type="http://schemas.openxmlformats.org/officeDocument/2006/relationships/hyperlink" Target="https://resh.edu.ru/subject/lesson/5678/start/212065/" TargetMode="External"/><Relationship Id="rId261" Type="http://schemas.openxmlformats.org/officeDocument/2006/relationships/hyperlink" Target="https://nsportal.ru/nachalnaya-shkola/matematika/2022/11/30/predstavlenie-informatsii-v-vide-tablitsy" TargetMode="External"/><Relationship Id="rId14" Type="http://schemas.openxmlformats.org/officeDocument/2006/relationships/hyperlink" Target="https://resh.edu.ru/subject/12/1/" TargetMode="External"/><Relationship Id="rId35" Type="http://schemas.openxmlformats.org/officeDocument/2006/relationships/hyperlink" Target="https://m.edsoo.ru/7f4110fe" TargetMode="External"/><Relationship Id="rId56" Type="http://schemas.openxmlformats.org/officeDocument/2006/relationships/hyperlink" Target="https://resh.edu.ru/subject/12/1/" TargetMode="External"/><Relationship Id="rId77" Type="http://schemas.openxmlformats.org/officeDocument/2006/relationships/hyperlink" Target="https://resh.edu.ru/subject/12/1/" TargetMode="External"/><Relationship Id="rId100" Type="http://schemas.openxmlformats.org/officeDocument/2006/relationships/hyperlink" Target="https://resh.edu.ru/subject/12/1/" TargetMode="External"/><Relationship Id="rId282" Type="http://schemas.openxmlformats.org/officeDocument/2006/relationships/hyperlink" Target="https://resh.edu.ru/subject/lesson/5680/start/279610/" TargetMode="External"/><Relationship Id="rId317" Type="http://schemas.openxmlformats.org/officeDocument/2006/relationships/hyperlink" Target="https://resh.edu.ru/subject/lesson/5699/start/215450/" TargetMode="External"/><Relationship Id="rId338" Type="http://schemas.openxmlformats.org/officeDocument/2006/relationships/hyperlink" Target="https://www.yaklass.ru/p/matematika" TargetMode="External"/><Relationship Id="rId359" Type="http://schemas.openxmlformats.org/officeDocument/2006/relationships/hyperlink" Target="https://m.edsoo.ru/c4e11708" TargetMode="External"/><Relationship Id="rId8" Type="http://schemas.openxmlformats.org/officeDocument/2006/relationships/image" Target="media/image1.emf"/><Relationship Id="rId98" Type="http://schemas.openxmlformats.org/officeDocument/2006/relationships/hyperlink" Target="https://resh.edu.ru/subject/12/1/" TargetMode="External"/><Relationship Id="rId121" Type="http://schemas.openxmlformats.org/officeDocument/2006/relationships/hyperlink" Target="https://resh.edu.ru/subject/12/1/" TargetMode="External"/><Relationship Id="rId142" Type="http://schemas.openxmlformats.org/officeDocument/2006/relationships/hyperlink" Target="https://resh.edu.ru/subject/12/1/" TargetMode="External"/><Relationship Id="rId163" Type="http://schemas.openxmlformats.org/officeDocument/2006/relationships/hyperlink" Target="https://resh.edu.ru/subject/12/1/" TargetMode="External"/><Relationship Id="rId184" Type="http://schemas.openxmlformats.org/officeDocument/2006/relationships/hyperlink" Target="https://resh.edu.ru/subject/12/1/" TargetMode="External"/><Relationship Id="rId219" Type="http://schemas.openxmlformats.org/officeDocument/2006/relationships/hyperlink" Target="https://resh.edu.ru/subject/lesson/5672/start/210954/" TargetMode="External"/><Relationship Id="rId370" Type="http://schemas.openxmlformats.org/officeDocument/2006/relationships/hyperlink" Target="https://m.edsoo.ru/c4e087e8" TargetMode="External"/><Relationship Id="rId391" Type="http://schemas.openxmlformats.org/officeDocument/2006/relationships/hyperlink" Target="https://m.edsoo.ru/c4e0cfc8" TargetMode="External"/><Relationship Id="rId405" Type="http://schemas.openxmlformats.org/officeDocument/2006/relationships/hyperlink" Target="https://m.edsoo.ru/c4e120e0" TargetMode="External"/><Relationship Id="rId426" Type="http://schemas.openxmlformats.org/officeDocument/2006/relationships/hyperlink" Target="https://m.edsoo.ru/c4e16c6c" TargetMode="External"/><Relationship Id="rId230" Type="http://schemas.openxmlformats.org/officeDocument/2006/relationships/hyperlink" Target="https://resh.edu.ru/subject/lesson/5672/start/210954/" TargetMode="External"/><Relationship Id="rId251" Type="http://schemas.openxmlformats.org/officeDocument/2006/relationships/hyperlink" Target="https://resh.edu.ru/subject/lesson/5672/start/210954/" TargetMode="External"/><Relationship Id="rId25" Type="http://schemas.openxmlformats.org/officeDocument/2006/relationships/hyperlink" Target="https://urok.1sept.ru/articles/525948?ysclid=lltpz5lwbr293198363" TargetMode="External"/><Relationship Id="rId46" Type="http://schemas.openxmlformats.org/officeDocument/2006/relationships/hyperlink" Target="https://m.edsoo.ru/7f411f36" TargetMode="External"/><Relationship Id="rId67" Type="http://schemas.openxmlformats.org/officeDocument/2006/relationships/hyperlink" Target="https://resh.edu.ru/subject/12/1/" TargetMode="External"/><Relationship Id="rId272" Type="http://schemas.openxmlformats.org/officeDocument/2006/relationships/hyperlink" Target="https://www.youtube.com/watch?v=whCQWAZ5Juo" TargetMode="External"/><Relationship Id="rId293" Type="http://schemas.openxmlformats.org/officeDocument/2006/relationships/hyperlink" Target="https://resh.edu.ru/subject/lesson/3662/start/279641/" TargetMode="External"/><Relationship Id="rId307" Type="http://schemas.openxmlformats.org/officeDocument/2006/relationships/hyperlink" Target="https://www.yaklass.ru/p/matematika" TargetMode="External"/><Relationship Id="rId328" Type="http://schemas.openxmlformats.org/officeDocument/2006/relationships/hyperlink" Target="https://www.yaklass.ru/p/matematika" TargetMode="External"/><Relationship Id="rId349" Type="http://schemas.openxmlformats.org/officeDocument/2006/relationships/hyperlink" Target="https://m.edsoo.ru/c4e15ec0" TargetMode="External"/><Relationship Id="rId88" Type="http://schemas.openxmlformats.org/officeDocument/2006/relationships/hyperlink" Target="https://resh.edu.ru/subject/12/1/" TargetMode="External"/><Relationship Id="rId111" Type="http://schemas.openxmlformats.org/officeDocument/2006/relationships/hyperlink" Target="https://resh.edu.ru/subject/12/1/" TargetMode="External"/><Relationship Id="rId132" Type="http://schemas.openxmlformats.org/officeDocument/2006/relationships/hyperlink" Target="https://resh.edu.ru/subject/12/1/" TargetMode="External"/><Relationship Id="rId153" Type="http://schemas.openxmlformats.org/officeDocument/2006/relationships/hyperlink" Target="https://resh.edu.ru/subject/12/1/" TargetMode="External"/><Relationship Id="rId174" Type="http://schemas.openxmlformats.org/officeDocument/2006/relationships/hyperlink" Target="https://resh.edu.ru/subject/12/1/" TargetMode="External"/><Relationship Id="rId195" Type="http://schemas.openxmlformats.org/officeDocument/2006/relationships/hyperlink" Target="https://www.yaklass.ru/p/matematika" TargetMode="External"/><Relationship Id="rId209" Type="http://schemas.openxmlformats.org/officeDocument/2006/relationships/hyperlink" Target="https://www.yaklass.ru/p/matematika" TargetMode="External"/><Relationship Id="rId360" Type="http://schemas.openxmlformats.org/officeDocument/2006/relationships/hyperlink" Target="https://m.edsoo.ru/c4e0f034" TargetMode="External"/><Relationship Id="rId381" Type="http://schemas.openxmlformats.org/officeDocument/2006/relationships/hyperlink" Target="https://m.edsoo.ru/c4e0b358" TargetMode="External"/><Relationship Id="rId416" Type="http://schemas.openxmlformats.org/officeDocument/2006/relationships/hyperlink" Target="https://m.edsoo.ru/c4e092c4" TargetMode="External"/><Relationship Id="rId220" Type="http://schemas.openxmlformats.org/officeDocument/2006/relationships/hyperlink" Target="https://resh.edu.ru/subject/lesson/5672/start/210954/" TargetMode="External"/><Relationship Id="rId241" Type="http://schemas.openxmlformats.org/officeDocument/2006/relationships/hyperlink" Target="https://www.yaklass.ru/p/matematika" TargetMode="External"/><Relationship Id="rId437" Type="http://schemas.openxmlformats.org/officeDocument/2006/relationships/hyperlink" Target="https://m.edsoo.ru/c4e16eb0" TargetMode="External"/><Relationship Id="rId15" Type="http://schemas.openxmlformats.org/officeDocument/2006/relationships/hyperlink" Target="https://resh.edu.ru/subject/12/1/" TargetMode="External"/><Relationship Id="rId36" Type="http://schemas.openxmlformats.org/officeDocument/2006/relationships/hyperlink" Target="https://m.edsoo.ru/7f4110fe" TargetMode="External"/><Relationship Id="rId57" Type="http://schemas.openxmlformats.org/officeDocument/2006/relationships/hyperlink" Target="https://resh.edu.ru/subject/12/1/" TargetMode="External"/><Relationship Id="rId262" Type="http://schemas.openxmlformats.org/officeDocument/2006/relationships/hyperlink" Target="https://www.yaklass.ru/p/matematika" TargetMode="External"/><Relationship Id="rId283" Type="http://schemas.openxmlformats.org/officeDocument/2006/relationships/hyperlink" Target="https://resh.edu.ru/subject/lesson/3598/start/211141/" TargetMode="External"/><Relationship Id="rId318" Type="http://schemas.openxmlformats.org/officeDocument/2006/relationships/hyperlink" Target="https://resh.edu.ru/subject/lesson/4439/start/276693/" TargetMode="External"/><Relationship Id="rId339" Type="http://schemas.openxmlformats.org/officeDocument/2006/relationships/hyperlink" Target="https://www.yaklass.ru/p/matematika" TargetMode="External"/><Relationship Id="rId78" Type="http://schemas.openxmlformats.org/officeDocument/2006/relationships/hyperlink" Target="https://resh.edu.ru/subject/12/1/" TargetMode="External"/><Relationship Id="rId99" Type="http://schemas.openxmlformats.org/officeDocument/2006/relationships/hyperlink" Target="https://resh.edu.ru/subject/12/1/" TargetMode="External"/><Relationship Id="rId101" Type="http://schemas.openxmlformats.org/officeDocument/2006/relationships/hyperlink" Target="https://resh.edu.ru/subject/12/1/" TargetMode="External"/><Relationship Id="rId122" Type="http://schemas.openxmlformats.org/officeDocument/2006/relationships/hyperlink" Target="https://resh.edu.ru/subject/12/1/" TargetMode="External"/><Relationship Id="rId143" Type="http://schemas.openxmlformats.org/officeDocument/2006/relationships/hyperlink" Target="https://resh.edu.ru/subject/12/1/" TargetMode="External"/><Relationship Id="rId164" Type="http://schemas.openxmlformats.org/officeDocument/2006/relationships/hyperlink" Target="https://resh.edu.ru/subject/12/1/" TargetMode="External"/><Relationship Id="rId185" Type="http://schemas.openxmlformats.org/officeDocument/2006/relationships/hyperlink" Target="https://resh.edu.ru/subject/12/1/" TargetMode="External"/><Relationship Id="rId350" Type="http://schemas.openxmlformats.org/officeDocument/2006/relationships/hyperlink" Target="https://m.edsoo.ru/c4e17068" TargetMode="External"/><Relationship Id="rId371" Type="http://schemas.openxmlformats.org/officeDocument/2006/relationships/hyperlink" Target="https://m.edsoo.ru/c4e09e4a" TargetMode="External"/><Relationship Id="rId406" Type="http://schemas.openxmlformats.org/officeDocument/2006/relationships/hyperlink" Target="https://m.edsoo.ru/c4e0d400" TargetMode="External"/><Relationship Id="rId9" Type="http://schemas.openxmlformats.org/officeDocument/2006/relationships/hyperlink" Target="https://resh.edu.ru/subject/12/1/" TargetMode="External"/><Relationship Id="rId210" Type="http://schemas.openxmlformats.org/officeDocument/2006/relationships/hyperlink" Target="https://www.youtube.com/watch?v=zY1udAtC00E" TargetMode="External"/><Relationship Id="rId392" Type="http://schemas.openxmlformats.org/officeDocument/2006/relationships/hyperlink" Target="https://m.edsoo.ru/c4e148e0" TargetMode="External"/><Relationship Id="rId427" Type="http://schemas.openxmlformats.org/officeDocument/2006/relationships/hyperlink" Target="https://m.edsoo.ru/c4e0defa" TargetMode="External"/><Relationship Id="rId26" Type="http://schemas.openxmlformats.org/officeDocument/2006/relationships/hyperlink" Target="https://resh.edu.ru/subject/lesson/5677/start/211703/" TargetMode="External"/><Relationship Id="rId231" Type="http://schemas.openxmlformats.org/officeDocument/2006/relationships/hyperlink" Target="https://kopilkaurokov.ru/nachalniyeKlassi/uroki/urok_matematiki_vo_2_klasse_zakonomernosti_v_riadu_chisel_geometricheskikh_figur?ysclid=llse7wuy1s742245029" TargetMode="External"/><Relationship Id="rId252" Type="http://schemas.openxmlformats.org/officeDocument/2006/relationships/hyperlink" Target="https://resh.edu.ru/subject/lesson/5672/start/210954/" TargetMode="External"/><Relationship Id="rId273" Type="http://schemas.openxmlformats.org/officeDocument/2006/relationships/hyperlink" Target="https://www.yaklass.ru/p/matematika" TargetMode="External"/><Relationship Id="rId294" Type="http://schemas.openxmlformats.org/officeDocument/2006/relationships/hyperlink" Target="https://resh.edu.ru/subject/lesson/5681/start/279672/" TargetMode="External"/><Relationship Id="rId308" Type="http://schemas.openxmlformats.org/officeDocument/2006/relationships/hyperlink" Target="https://www.yaklass.ru/p/matematika" TargetMode="External"/><Relationship Id="rId329" Type="http://schemas.openxmlformats.org/officeDocument/2006/relationships/hyperlink" Target="https://resh.edu.ru/subject/lesson/4440/start/216132/" TargetMode="External"/><Relationship Id="rId47" Type="http://schemas.openxmlformats.org/officeDocument/2006/relationships/hyperlink" Target="https://m.edsoo.ru/7f411f36" TargetMode="External"/><Relationship Id="rId68" Type="http://schemas.openxmlformats.org/officeDocument/2006/relationships/hyperlink" Target="https://resh.edu.ru/subject/12/1/" TargetMode="External"/><Relationship Id="rId89" Type="http://schemas.openxmlformats.org/officeDocument/2006/relationships/hyperlink" Target="https://resh.edu.ru/subject/12/1/" TargetMode="External"/><Relationship Id="rId112" Type="http://schemas.openxmlformats.org/officeDocument/2006/relationships/hyperlink" Target="https://resh.edu.ru/subject/12/1/" TargetMode="External"/><Relationship Id="rId133" Type="http://schemas.openxmlformats.org/officeDocument/2006/relationships/hyperlink" Target="https://resh.edu.ru/subject/12/1/" TargetMode="External"/><Relationship Id="rId154" Type="http://schemas.openxmlformats.org/officeDocument/2006/relationships/hyperlink" Target="https://resh.edu.ru/subject/12/1/" TargetMode="External"/><Relationship Id="rId175" Type="http://schemas.openxmlformats.org/officeDocument/2006/relationships/hyperlink" Target="https://resh.edu.ru/subject/12/1/" TargetMode="External"/><Relationship Id="rId340" Type="http://schemas.openxmlformats.org/officeDocument/2006/relationships/hyperlink" Target="https://www.yaklass.ru/p/matematika" TargetMode="External"/><Relationship Id="rId361" Type="http://schemas.openxmlformats.org/officeDocument/2006/relationships/hyperlink" Target="https://m.edsoo.ru/c4e08658" TargetMode="External"/><Relationship Id="rId196" Type="http://schemas.openxmlformats.org/officeDocument/2006/relationships/hyperlink" Target="https://resh.edu.ru/subject/lesson/4268/train/210592/" TargetMode="External"/><Relationship Id="rId200" Type="http://schemas.openxmlformats.org/officeDocument/2006/relationships/hyperlink" Target="https://nsportal.ru/nachalnaya-shkola/matematika/2013/01/02/urok-matematiki-tema-zakreplenie-izuchennogo-ravenstva-i" TargetMode="External"/><Relationship Id="rId382" Type="http://schemas.openxmlformats.org/officeDocument/2006/relationships/hyperlink" Target="https://m.edsoo.ru/c4e16640" TargetMode="External"/><Relationship Id="rId417" Type="http://schemas.openxmlformats.org/officeDocument/2006/relationships/hyperlink" Target="https://m.edsoo.ru/c4e14ab6" TargetMode="External"/><Relationship Id="rId438" Type="http://schemas.openxmlformats.org/officeDocument/2006/relationships/hyperlink" Target="http://school-collection.edu.ru/catalog/?class" TargetMode="External"/><Relationship Id="rId16" Type="http://schemas.openxmlformats.org/officeDocument/2006/relationships/hyperlink" Target="https://resh.edu.ru/subject/12/1/" TargetMode="External"/><Relationship Id="rId221" Type="http://schemas.openxmlformats.org/officeDocument/2006/relationships/hyperlink" Target="https://resh.edu.ru/subject/lesson/5672/start/210954/" TargetMode="External"/><Relationship Id="rId242" Type="http://schemas.openxmlformats.org/officeDocument/2006/relationships/hyperlink" Target="https://www.youtube.com/watch?v=drR_uc6o5Mc" TargetMode="External"/><Relationship Id="rId263" Type="http://schemas.openxmlformats.org/officeDocument/2006/relationships/hyperlink" Target="https://www.yaklass.ru/p/matematika" TargetMode="External"/><Relationship Id="rId284" Type="http://schemas.openxmlformats.org/officeDocument/2006/relationships/hyperlink" Target="https://www.youtube.com/watch?v=Acuol-N1w2k" TargetMode="External"/><Relationship Id="rId319" Type="http://schemas.openxmlformats.org/officeDocument/2006/relationships/hyperlink" Target="https://www.yaklass.ru/p/matematika" TargetMode="External"/><Relationship Id="rId37" Type="http://schemas.openxmlformats.org/officeDocument/2006/relationships/hyperlink" Target="https://m.edsoo.ru/7f4110fe" TargetMode="External"/><Relationship Id="rId58" Type="http://schemas.openxmlformats.org/officeDocument/2006/relationships/hyperlink" Target="https://resh.edu.ru/subject/12/1/" TargetMode="External"/><Relationship Id="rId79" Type="http://schemas.openxmlformats.org/officeDocument/2006/relationships/hyperlink" Target="https://resh.edu.ru/subject/12/1/" TargetMode="External"/><Relationship Id="rId102" Type="http://schemas.openxmlformats.org/officeDocument/2006/relationships/hyperlink" Target="https://resh.edu.ru/subject/12/1/" TargetMode="External"/><Relationship Id="rId123" Type="http://schemas.openxmlformats.org/officeDocument/2006/relationships/hyperlink" Target="https://resh.edu.ru/subject/12/1/" TargetMode="External"/><Relationship Id="rId144" Type="http://schemas.openxmlformats.org/officeDocument/2006/relationships/hyperlink" Target="https://resh.edu.ru/subject/12/1/" TargetMode="External"/><Relationship Id="rId330" Type="http://schemas.openxmlformats.org/officeDocument/2006/relationships/hyperlink" Target="https://www.yaklass.ru/p/matematika" TargetMode="External"/><Relationship Id="rId90" Type="http://schemas.openxmlformats.org/officeDocument/2006/relationships/hyperlink" Target="https://resh.edu.ru/subject/12/1/" TargetMode="External"/><Relationship Id="rId165" Type="http://schemas.openxmlformats.org/officeDocument/2006/relationships/hyperlink" Target="https://resh.edu.ru/subject/12/1/" TargetMode="External"/><Relationship Id="rId186" Type="http://schemas.openxmlformats.org/officeDocument/2006/relationships/hyperlink" Target="https://www.yaklass.ru/p/matematika" TargetMode="External"/><Relationship Id="rId351" Type="http://schemas.openxmlformats.org/officeDocument/2006/relationships/hyperlink" Target="https://m.edsoo.ru/c4e15cea" TargetMode="External"/><Relationship Id="rId372" Type="http://schemas.openxmlformats.org/officeDocument/2006/relationships/hyperlink" Target="https://m.edsoo.ru/c4e13bca" TargetMode="External"/><Relationship Id="rId393" Type="http://schemas.openxmlformats.org/officeDocument/2006/relationships/hyperlink" Target="https://m.edsoo.ru/c4e12266" TargetMode="External"/><Relationship Id="rId407" Type="http://schemas.openxmlformats.org/officeDocument/2006/relationships/hyperlink" Target="https://m.edsoo.ru/c4e0b8ee" TargetMode="External"/><Relationship Id="rId428" Type="http://schemas.openxmlformats.org/officeDocument/2006/relationships/hyperlink" Target="https://m.edsoo.ru/c4e0dd2e" TargetMode="External"/><Relationship Id="rId211" Type="http://schemas.openxmlformats.org/officeDocument/2006/relationships/hyperlink" Target="https://www.youtube.com/watch?v=QC28K0Pzx2k" TargetMode="External"/><Relationship Id="rId232" Type="http://schemas.openxmlformats.org/officeDocument/2006/relationships/hyperlink" Target="https://resh.edu.ru/subject/lesson/5667/start/162370/" TargetMode="External"/><Relationship Id="rId253" Type="http://schemas.openxmlformats.org/officeDocument/2006/relationships/hyperlink" Target="https://resh.edu.ru/subject/lesson/5672/start/210954/" TargetMode="External"/><Relationship Id="rId274" Type="http://schemas.openxmlformats.org/officeDocument/2006/relationships/hyperlink" Target="https://www.yaklass.ru/p/matematika" TargetMode="External"/><Relationship Id="rId295" Type="http://schemas.openxmlformats.org/officeDocument/2006/relationships/hyperlink" Target="https://resh.edu.ru/subject/lesson/3673/start/212532/" TargetMode="External"/><Relationship Id="rId309" Type="http://schemas.openxmlformats.org/officeDocument/2006/relationships/hyperlink" Target="https://resh.edu.ru/subject/lesson/3717/start/213962/" TargetMode="External"/><Relationship Id="rId27" Type="http://schemas.openxmlformats.org/officeDocument/2006/relationships/hyperlink" Target="https://urok.1sept.ru/articles/525948?ysclid=lltpz5lwbr293198363" TargetMode="External"/><Relationship Id="rId48" Type="http://schemas.openxmlformats.org/officeDocument/2006/relationships/hyperlink" Target="https://m.edsoo.ru/7f411f36" TargetMode="External"/><Relationship Id="rId69" Type="http://schemas.openxmlformats.org/officeDocument/2006/relationships/hyperlink" Target="https://resh.edu.ru/subject/12/1/" TargetMode="External"/><Relationship Id="rId113" Type="http://schemas.openxmlformats.org/officeDocument/2006/relationships/hyperlink" Target="https://resh.edu.ru/subject/12/1/" TargetMode="External"/><Relationship Id="rId134" Type="http://schemas.openxmlformats.org/officeDocument/2006/relationships/hyperlink" Target="https://resh.edu.ru/subject/12/1/" TargetMode="External"/><Relationship Id="rId320" Type="http://schemas.openxmlformats.org/officeDocument/2006/relationships/hyperlink" Target="https://resh.edu.ru/subject/lesson/5696/start/314990/" TargetMode="External"/><Relationship Id="rId80" Type="http://schemas.openxmlformats.org/officeDocument/2006/relationships/hyperlink" Target="https://resh.edu.ru/subject/12/1/" TargetMode="External"/><Relationship Id="rId155" Type="http://schemas.openxmlformats.org/officeDocument/2006/relationships/hyperlink" Target="https://resh.edu.ru/subject/12/1/" TargetMode="External"/><Relationship Id="rId176" Type="http://schemas.openxmlformats.org/officeDocument/2006/relationships/hyperlink" Target="https://resh.edu.ru/subject/12/1/" TargetMode="External"/><Relationship Id="rId197" Type="http://schemas.openxmlformats.org/officeDocument/2006/relationships/hyperlink" Target="https://www.youtube.com/watch?v=mrzGAZHWJ0o" TargetMode="External"/><Relationship Id="rId341" Type="http://schemas.openxmlformats.org/officeDocument/2006/relationships/hyperlink" Target="https://resh.edu.ru/subject/lesson/3791/start/216225/" TargetMode="External"/><Relationship Id="rId362" Type="http://schemas.openxmlformats.org/officeDocument/2006/relationships/hyperlink" Target="https://m.edsoo.ru/c4e0ade0" TargetMode="External"/><Relationship Id="rId383" Type="http://schemas.openxmlformats.org/officeDocument/2006/relationships/hyperlink" Target="https://m.edsoo.ru/c4e12df6" TargetMode="External"/><Relationship Id="rId418" Type="http://schemas.openxmlformats.org/officeDocument/2006/relationships/hyperlink" Target="https://m.edsoo.ru/c4e07208" TargetMode="External"/><Relationship Id="rId439" Type="http://schemas.openxmlformats.org/officeDocument/2006/relationships/fontTable" Target="fontTable.xml"/><Relationship Id="rId201" Type="http://schemas.openxmlformats.org/officeDocument/2006/relationships/hyperlink" Target="https://resh.edu.ru/subject/lesson/4268/start/210582/" TargetMode="External"/><Relationship Id="rId222" Type="http://schemas.openxmlformats.org/officeDocument/2006/relationships/hyperlink" Target="https://www.youtube.com/watch?v=TiOi87qfi7w" TargetMode="External"/><Relationship Id="rId243" Type="http://schemas.openxmlformats.org/officeDocument/2006/relationships/hyperlink" Target="https://resh.edu.ru/subject/lesson/5672/start/210954/" TargetMode="External"/><Relationship Id="rId264" Type="http://schemas.openxmlformats.org/officeDocument/2006/relationships/hyperlink" Target="https://www.yaklass.ru/p/matematika" TargetMode="External"/><Relationship Id="rId285" Type="http://schemas.openxmlformats.org/officeDocument/2006/relationships/hyperlink" Target="https://resh.edu.ru/subject/lesson/5677/start/211703/" TargetMode="External"/><Relationship Id="rId17" Type="http://schemas.openxmlformats.org/officeDocument/2006/relationships/hyperlink" Target="https://resh.edu.ru/subject/12/1/" TargetMode="External"/><Relationship Id="rId38" Type="http://schemas.openxmlformats.org/officeDocument/2006/relationships/hyperlink" Target="https://m.edsoo.ru/7f4110fe" TargetMode="External"/><Relationship Id="rId59" Type="http://schemas.openxmlformats.org/officeDocument/2006/relationships/hyperlink" Target="https://resh.edu.ru/subject/12/1/" TargetMode="External"/><Relationship Id="rId103" Type="http://schemas.openxmlformats.org/officeDocument/2006/relationships/hyperlink" Target="https://resh.edu.ru/subject/12/1/" TargetMode="External"/><Relationship Id="rId124" Type="http://schemas.openxmlformats.org/officeDocument/2006/relationships/hyperlink" Target="https://resh.edu.ru/subject/12/1/" TargetMode="External"/><Relationship Id="rId310" Type="http://schemas.openxmlformats.org/officeDocument/2006/relationships/hyperlink" Target="https://resh.edu.ru/subject/lesson/6213/start/214086/" TargetMode="External"/><Relationship Id="rId70" Type="http://schemas.openxmlformats.org/officeDocument/2006/relationships/hyperlink" Target="https://resh.edu.ru/subject/12/1/" TargetMode="External"/><Relationship Id="rId91" Type="http://schemas.openxmlformats.org/officeDocument/2006/relationships/hyperlink" Target="https://resh.edu.ru/subject/12/1/" TargetMode="External"/><Relationship Id="rId145" Type="http://schemas.openxmlformats.org/officeDocument/2006/relationships/hyperlink" Target="https://resh.edu.ru/subject/12/1/" TargetMode="External"/><Relationship Id="rId166" Type="http://schemas.openxmlformats.org/officeDocument/2006/relationships/hyperlink" Target="https://resh.edu.ru/subject/12/1/" TargetMode="External"/><Relationship Id="rId187" Type="http://schemas.openxmlformats.org/officeDocument/2006/relationships/hyperlink" Target="https://resh.edu.ru/subject/lesson/5672/start/210954/" TargetMode="External"/><Relationship Id="rId331" Type="http://schemas.openxmlformats.org/officeDocument/2006/relationships/hyperlink" Target="https://resh.edu.ru/subject/lesson/3781/start/216163/" TargetMode="External"/><Relationship Id="rId352" Type="http://schemas.openxmlformats.org/officeDocument/2006/relationships/hyperlink" Target="https://m.edsoo.ru/c4e0ea08" TargetMode="External"/><Relationship Id="rId373" Type="http://schemas.openxmlformats.org/officeDocument/2006/relationships/hyperlink" Target="https://m.edsoo.ru/c4e139fe" TargetMode="External"/><Relationship Id="rId394" Type="http://schemas.openxmlformats.org/officeDocument/2006/relationships/hyperlink" Target="https://m.edsoo.ru/c4e0d18a" TargetMode="External"/><Relationship Id="rId408" Type="http://schemas.openxmlformats.org/officeDocument/2006/relationships/hyperlink" Target="https://m.edsoo.ru/c4e0e634" TargetMode="External"/><Relationship Id="rId429" Type="http://schemas.openxmlformats.org/officeDocument/2006/relationships/hyperlink" Target="https://m.edsoo.ru/c4e17220" TargetMode="External"/><Relationship Id="rId1" Type="http://schemas.openxmlformats.org/officeDocument/2006/relationships/customXml" Target="../customXml/item1.xml"/><Relationship Id="rId212" Type="http://schemas.openxmlformats.org/officeDocument/2006/relationships/hyperlink" Target="https://resh.edu.ru/subject/lesson/4296/conspect/306214/" TargetMode="External"/><Relationship Id="rId233" Type="http://schemas.openxmlformats.org/officeDocument/2006/relationships/hyperlink" Target="https://resh.edu.ru/subject/lesson/5688/start/210737/" TargetMode="External"/><Relationship Id="rId254" Type="http://schemas.openxmlformats.org/officeDocument/2006/relationships/hyperlink" Target="https://resh.edu.ru/subject/lesson/5672/start/210954/" TargetMode="External"/><Relationship Id="rId440" Type="http://schemas.openxmlformats.org/officeDocument/2006/relationships/theme" Target="theme/theme1.xml"/><Relationship Id="rId28" Type="http://schemas.openxmlformats.org/officeDocument/2006/relationships/hyperlink" Target="https://resh.edu.ru/subject/lesson/5677/start/211703/" TargetMode="External"/><Relationship Id="rId49" Type="http://schemas.openxmlformats.org/officeDocument/2006/relationships/hyperlink" Target="https://m.edsoo.ru/7f411f36" TargetMode="External"/><Relationship Id="rId114" Type="http://schemas.openxmlformats.org/officeDocument/2006/relationships/hyperlink" Target="https://resh.edu.ru/subject/12/1/" TargetMode="External"/><Relationship Id="rId275" Type="http://schemas.openxmlformats.org/officeDocument/2006/relationships/hyperlink" Target="https://resh.edu.ru/subject/lesson/3608/start/211330/" TargetMode="External"/><Relationship Id="rId296" Type="http://schemas.openxmlformats.org/officeDocument/2006/relationships/hyperlink" Target="https://resh.edu.ru/subject/lesson/3685/start/212835/" TargetMode="External"/><Relationship Id="rId300" Type="http://schemas.openxmlformats.org/officeDocument/2006/relationships/hyperlink" Target="https://resh.edu.ru/subject/lesson/5676/start/270287/" TargetMode="External"/><Relationship Id="rId60" Type="http://schemas.openxmlformats.org/officeDocument/2006/relationships/hyperlink" Target="https://resh.edu.ru/subject/12/1/" TargetMode="External"/><Relationship Id="rId81" Type="http://schemas.openxmlformats.org/officeDocument/2006/relationships/hyperlink" Target="https://resh.edu.ru/subject/12/1/" TargetMode="External"/><Relationship Id="rId135" Type="http://schemas.openxmlformats.org/officeDocument/2006/relationships/hyperlink" Target="https://resh.edu.ru/subject/12/1/" TargetMode="External"/><Relationship Id="rId156" Type="http://schemas.openxmlformats.org/officeDocument/2006/relationships/hyperlink" Target="https://resh.edu.ru/subject/12/1/" TargetMode="External"/><Relationship Id="rId177" Type="http://schemas.openxmlformats.org/officeDocument/2006/relationships/hyperlink" Target="https://resh.edu.ru/subject/12/1/" TargetMode="External"/><Relationship Id="rId198" Type="http://schemas.openxmlformats.org/officeDocument/2006/relationships/hyperlink" Target="https://interneturok.ru/lesson/matematika/2-klass/chisla-ot-1-do-100-numeratsiya/odnoznachnye-i-dvuznachnye-chisla?ysclid=llsaxrdfs1133644669" TargetMode="External"/><Relationship Id="rId321" Type="http://schemas.openxmlformats.org/officeDocument/2006/relationships/hyperlink" Target="https://resh.edu.ru/subject/lesson/4438/start/215543/" TargetMode="External"/><Relationship Id="rId342" Type="http://schemas.openxmlformats.org/officeDocument/2006/relationships/hyperlink" Target="https://m.edsoo.ru/c4e0a58e" TargetMode="External"/><Relationship Id="rId363" Type="http://schemas.openxmlformats.org/officeDocument/2006/relationships/hyperlink" Target="https://m.edsoo.ru/c4e11d02" TargetMode="External"/><Relationship Id="rId384" Type="http://schemas.openxmlformats.org/officeDocument/2006/relationships/hyperlink" Target="https://m.edsoo.ru/c4e11884" TargetMode="External"/><Relationship Id="rId419" Type="http://schemas.openxmlformats.org/officeDocument/2006/relationships/hyperlink" Target="https://m.edsoo.ru/c4e0820c" TargetMode="External"/><Relationship Id="rId202" Type="http://schemas.openxmlformats.org/officeDocument/2006/relationships/hyperlink" Target="https://www.yaklass.ru/p/matematika" TargetMode="External"/><Relationship Id="rId223" Type="http://schemas.openxmlformats.org/officeDocument/2006/relationships/hyperlink" Target="https://resh.edu.ru/subject/lesson/4270/start/162587/" TargetMode="External"/><Relationship Id="rId244" Type="http://schemas.openxmlformats.org/officeDocument/2006/relationships/hyperlink" Target="https://www.yaklass.ru/p/matematika/2-klass/slozhenie-i-vychitanie-16321/pravila-slozheniia-i-vychitaniia-chisel-v-predelakh-100-15730?ysclid=llsf54b0j046375420" TargetMode="External"/><Relationship Id="rId430" Type="http://schemas.openxmlformats.org/officeDocument/2006/relationships/hyperlink" Target="https://m.edsoo.ru/c4e18120" TargetMode="External"/><Relationship Id="rId18" Type="http://schemas.openxmlformats.org/officeDocument/2006/relationships/hyperlink" Target="https://resh.edu.ru/subject/12/1/" TargetMode="External"/><Relationship Id="rId39" Type="http://schemas.openxmlformats.org/officeDocument/2006/relationships/hyperlink" Target="https://m.edsoo.ru/7f4110fe" TargetMode="External"/><Relationship Id="rId265" Type="http://schemas.openxmlformats.org/officeDocument/2006/relationships/hyperlink" Target="https://www.yaklass.ru/p/matematika" TargetMode="External"/><Relationship Id="rId286" Type="http://schemas.openxmlformats.org/officeDocument/2006/relationships/hyperlink" Target="https://www.yaklass.ru/p/matematika" TargetMode="External"/><Relationship Id="rId50" Type="http://schemas.openxmlformats.org/officeDocument/2006/relationships/hyperlink" Target="https://m.edsoo.ru/7f411f36" TargetMode="External"/><Relationship Id="rId104" Type="http://schemas.openxmlformats.org/officeDocument/2006/relationships/hyperlink" Target="https://resh.edu.ru/subject/12/1/" TargetMode="External"/><Relationship Id="rId125" Type="http://schemas.openxmlformats.org/officeDocument/2006/relationships/hyperlink" Target="https://resh.edu.ru/subject/12/1/" TargetMode="External"/><Relationship Id="rId146" Type="http://schemas.openxmlformats.org/officeDocument/2006/relationships/hyperlink" Target="https://resh.edu.ru/subject/12/1/" TargetMode="External"/><Relationship Id="rId167" Type="http://schemas.openxmlformats.org/officeDocument/2006/relationships/hyperlink" Target="https://resh.edu.ru/subject/12/1/" TargetMode="External"/><Relationship Id="rId188" Type="http://schemas.openxmlformats.org/officeDocument/2006/relationships/hyperlink" Target="https://resh.edu.ru/subject/lesson/6206/start/162246/" TargetMode="External"/><Relationship Id="rId311" Type="http://schemas.openxmlformats.org/officeDocument/2006/relationships/hyperlink" Target="https://www.yaklass.ru/p/matematika" TargetMode="External"/><Relationship Id="rId332" Type="http://schemas.openxmlformats.org/officeDocument/2006/relationships/hyperlink" Target="https://www.yaklass.ru/p/matematika" TargetMode="External"/><Relationship Id="rId353" Type="http://schemas.openxmlformats.org/officeDocument/2006/relationships/hyperlink" Target="https://m.edsoo.ru/c4e10ed4" TargetMode="External"/><Relationship Id="rId374" Type="http://schemas.openxmlformats.org/officeDocument/2006/relationships/hyperlink" Target="https://m.edsoo.ru/c4e12c66" TargetMode="External"/><Relationship Id="rId395" Type="http://schemas.openxmlformats.org/officeDocument/2006/relationships/hyperlink" Target="https://m.edsoo.ru/c4e12400" TargetMode="External"/><Relationship Id="rId409" Type="http://schemas.openxmlformats.org/officeDocument/2006/relationships/hyperlink" Target="https://m.edsoo.ru/c4e0be8e" TargetMode="External"/><Relationship Id="rId71" Type="http://schemas.openxmlformats.org/officeDocument/2006/relationships/hyperlink" Target="https://resh.edu.ru/subject/12/1/" TargetMode="External"/><Relationship Id="rId92" Type="http://schemas.openxmlformats.org/officeDocument/2006/relationships/hyperlink" Target="https://resh.edu.ru/subject/12/1/" TargetMode="External"/><Relationship Id="rId213" Type="http://schemas.openxmlformats.org/officeDocument/2006/relationships/hyperlink" Target="https://resh.edu.ru/subject/lesson/5672/start/210954/" TargetMode="External"/><Relationship Id="rId234" Type="http://schemas.openxmlformats.org/officeDocument/2006/relationships/hyperlink" Target="https://resh.edu.ru/subject/lesson/4293/start/210768/" TargetMode="External"/><Relationship Id="rId420" Type="http://schemas.openxmlformats.org/officeDocument/2006/relationships/hyperlink" Target="https://m.edsoo.ru/c4e17aea" TargetMode="External"/><Relationship Id="rId2" Type="http://schemas.openxmlformats.org/officeDocument/2006/relationships/numbering" Target="numbering.xml"/><Relationship Id="rId29" Type="http://schemas.openxmlformats.org/officeDocument/2006/relationships/hyperlink" Target="https://urok.1sept.ru/articles/525948?ysclid=lltpz5lwbr293198363" TargetMode="External"/><Relationship Id="rId255" Type="http://schemas.openxmlformats.org/officeDocument/2006/relationships/hyperlink" Target="https://resh.edu.ru/subject/lesson/5674/start/279517/" TargetMode="External"/><Relationship Id="rId276" Type="http://schemas.openxmlformats.org/officeDocument/2006/relationships/hyperlink" Target="https://resh.edu.ru/subject/lesson/5675/start/" TargetMode="External"/><Relationship Id="rId297" Type="http://schemas.openxmlformats.org/officeDocument/2006/relationships/hyperlink" Target="https://www.yaklass.ru/p/matematika/2-klass/tekstovye-zadachi-16978/nakhodim-perimetr-15685" TargetMode="External"/><Relationship Id="rId40" Type="http://schemas.openxmlformats.org/officeDocument/2006/relationships/hyperlink" Target="https://m.edsoo.ru/7f4110fe" TargetMode="External"/><Relationship Id="rId115" Type="http://schemas.openxmlformats.org/officeDocument/2006/relationships/hyperlink" Target="https://resh.edu.ru/subject/12/1/" TargetMode="External"/><Relationship Id="rId136" Type="http://schemas.openxmlformats.org/officeDocument/2006/relationships/hyperlink" Target="https://resh.edu.ru/subject/12/1/" TargetMode="External"/><Relationship Id="rId157" Type="http://schemas.openxmlformats.org/officeDocument/2006/relationships/hyperlink" Target="https://resh.edu.ru/subject/12/1/" TargetMode="External"/><Relationship Id="rId178" Type="http://schemas.openxmlformats.org/officeDocument/2006/relationships/hyperlink" Target="https://resh.edu.ru/subject/12/1/" TargetMode="External"/><Relationship Id="rId301" Type="http://schemas.openxmlformats.org/officeDocument/2006/relationships/hyperlink" Target="https://resh.edu.ru/subject/lesson/5685/start/276631/" TargetMode="External"/><Relationship Id="rId322" Type="http://schemas.openxmlformats.org/officeDocument/2006/relationships/hyperlink" Target="https://www.yaklass.ru/p/matematika" TargetMode="External"/><Relationship Id="rId343" Type="http://schemas.openxmlformats.org/officeDocument/2006/relationships/hyperlink" Target="https://m.edsoo.ru/c4e0f200" TargetMode="External"/><Relationship Id="rId364" Type="http://schemas.openxmlformats.org/officeDocument/2006/relationships/hyperlink" Target="https://m.edsoo.ru/c4e11f3c" TargetMode="External"/><Relationship Id="rId61" Type="http://schemas.openxmlformats.org/officeDocument/2006/relationships/hyperlink" Target="https://resh.edu.ru/subject/12/1/" TargetMode="External"/><Relationship Id="rId82" Type="http://schemas.openxmlformats.org/officeDocument/2006/relationships/hyperlink" Target="https://resh.edu.ru/subject/12/1/" TargetMode="External"/><Relationship Id="rId199" Type="http://schemas.openxmlformats.org/officeDocument/2006/relationships/hyperlink" Target="https://resh.edu.ru/subject/lesson/3557/start/210551/" TargetMode="External"/><Relationship Id="rId203" Type="http://schemas.openxmlformats.org/officeDocument/2006/relationships/hyperlink" Target="https://resh.edu.ru/subject/lesson/4268/conspect/210581/" TargetMode="External"/><Relationship Id="rId385" Type="http://schemas.openxmlformats.org/officeDocument/2006/relationships/hyperlink" Target="https://m.edsoo.ru/c4e11a00" TargetMode="External"/><Relationship Id="rId19" Type="http://schemas.openxmlformats.org/officeDocument/2006/relationships/hyperlink" Target="https://resh.edu.ru/subject/12/1/" TargetMode="External"/><Relationship Id="rId224" Type="http://schemas.openxmlformats.org/officeDocument/2006/relationships/hyperlink" Target="https://resh.edu.ru/subject/lesson/5672/start/210954/" TargetMode="External"/><Relationship Id="rId245" Type="http://schemas.openxmlformats.org/officeDocument/2006/relationships/hyperlink" Target="https://resh.edu.ru/subject/lesson/5688/train/210745/" TargetMode="External"/><Relationship Id="rId266" Type="http://schemas.openxmlformats.org/officeDocument/2006/relationships/hyperlink" Target="https://www.yaklass.ru/p/matematika" TargetMode="External"/><Relationship Id="rId287" Type="http://schemas.openxmlformats.org/officeDocument/2006/relationships/hyperlink" Target="https://resh.edu.ru/subject/lesson/5676/conspect/270286/" TargetMode="External"/><Relationship Id="rId410" Type="http://schemas.openxmlformats.org/officeDocument/2006/relationships/hyperlink" Target="https://m.edsoo.ru/c4e0c212" TargetMode="External"/><Relationship Id="rId431" Type="http://schemas.openxmlformats.org/officeDocument/2006/relationships/hyperlink" Target="https://m.edsoo.ru/c4e1043e" TargetMode="External"/><Relationship Id="rId494" Type="http://schemas.microsoft.com/office/2007/relationships/stylesWithEffects" Target="stylesWithEffects.xml"/><Relationship Id="rId30" Type="http://schemas.openxmlformats.org/officeDocument/2006/relationships/hyperlink" Target="https://resh.edu.ru/subject/lesson/3673/start/212532/" TargetMode="External"/><Relationship Id="rId105" Type="http://schemas.openxmlformats.org/officeDocument/2006/relationships/hyperlink" Target="https://resh.edu.ru/subject/12/1/" TargetMode="External"/><Relationship Id="rId126" Type="http://schemas.openxmlformats.org/officeDocument/2006/relationships/hyperlink" Target="https://resh.edu.ru/subject/12/1/" TargetMode="External"/><Relationship Id="rId147" Type="http://schemas.openxmlformats.org/officeDocument/2006/relationships/hyperlink" Target="https://resh.edu.ru/subject/12/1/" TargetMode="External"/><Relationship Id="rId168" Type="http://schemas.openxmlformats.org/officeDocument/2006/relationships/hyperlink" Target="https://resh.edu.ru/subject/12/1/" TargetMode="External"/><Relationship Id="rId312" Type="http://schemas.openxmlformats.org/officeDocument/2006/relationships/hyperlink" Target="https://resh.edu.ru/subject/lesson/6212/start/214179/" TargetMode="External"/><Relationship Id="rId333" Type="http://schemas.openxmlformats.org/officeDocument/2006/relationships/hyperlink" Target="https://www.yaklass.ru/p/matematika" TargetMode="External"/><Relationship Id="rId354" Type="http://schemas.openxmlformats.org/officeDocument/2006/relationships/hyperlink" Target="https://m.edsoo.ru/c4e0a3cc" TargetMode="External"/><Relationship Id="rId51" Type="http://schemas.openxmlformats.org/officeDocument/2006/relationships/hyperlink" Target="https://m.edsoo.ru/7f411f36" TargetMode="External"/><Relationship Id="rId72" Type="http://schemas.openxmlformats.org/officeDocument/2006/relationships/hyperlink" Target="https://resh.edu.ru/subject/12/1/" TargetMode="External"/><Relationship Id="rId93" Type="http://schemas.openxmlformats.org/officeDocument/2006/relationships/hyperlink" Target="https://resh.edu.ru/subject/12/1/" TargetMode="External"/><Relationship Id="rId189" Type="http://schemas.openxmlformats.org/officeDocument/2006/relationships/hyperlink" Target="https://www.yaklass.ru/p/matematika" TargetMode="External"/><Relationship Id="rId375" Type="http://schemas.openxmlformats.org/officeDocument/2006/relationships/hyperlink" Target="https://m.edsoo.ru/c4e129e6" TargetMode="External"/><Relationship Id="rId396" Type="http://schemas.openxmlformats.org/officeDocument/2006/relationships/hyperlink" Target="https://m.edsoo.ru/c4e12586" TargetMode="External"/><Relationship Id="rId3" Type="http://schemas.openxmlformats.org/officeDocument/2006/relationships/styles" Target="styles.xml"/><Relationship Id="rId214" Type="http://schemas.openxmlformats.org/officeDocument/2006/relationships/hyperlink" Target="https://resh.edu.ru/subject/lesson/5672/start/210954/" TargetMode="External"/><Relationship Id="rId235" Type="http://schemas.openxmlformats.org/officeDocument/2006/relationships/hyperlink" Target="https://urok.1sept.ru/articles/616434?ysclid=llsefd03dm623368853" TargetMode="External"/><Relationship Id="rId256" Type="http://schemas.openxmlformats.org/officeDocument/2006/relationships/hyperlink" Target="https://interneturok.ru/lesson/matematika/2-klass/slozhenie-i-vychitanie-ustnye-priyomy/proverka-slozheniya-i-vychitaniya?ysclid=llt4mnfmwx251428413" TargetMode="External"/><Relationship Id="rId277" Type="http://schemas.openxmlformats.org/officeDocument/2006/relationships/hyperlink" Target="https://resh.edu.ru/subject/lesson/4294/start/272825/" TargetMode="External"/><Relationship Id="rId298" Type="http://schemas.openxmlformats.org/officeDocument/2006/relationships/hyperlink" Target="https://www.yaklass.ru/p/matematika" TargetMode="External"/><Relationship Id="rId400" Type="http://schemas.openxmlformats.org/officeDocument/2006/relationships/hyperlink" Target="https://m.edsoo.ru/c4e0999a" TargetMode="External"/><Relationship Id="rId421" Type="http://schemas.openxmlformats.org/officeDocument/2006/relationships/hyperlink" Target="https://m.edsoo.ru/c4e07ff0" TargetMode="External"/><Relationship Id="rId116" Type="http://schemas.openxmlformats.org/officeDocument/2006/relationships/hyperlink" Target="https://resh.edu.ru/subject/12/1/" TargetMode="External"/><Relationship Id="rId137" Type="http://schemas.openxmlformats.org/officeDocument/2006/relationships/hyperlink" Target="https://resh.edu.ru/subject/12/1/" TargetMode="External"/><Relationship Id="rId158" Type="http://schemas.openxmlformats.org/officeDocument/2006/relationships/hyperlink" Target="https://resh.edu.ru/subject/12/1/" TargetMode="External"/><Relationship Id="rId302" Type="http://schemas.openxmlformats.org/officeDocument/2006/relationships/hyperlink" Target="https://resh.edu.ru/subject/lesson/4302/start/213367/" TargetMode="External"/><Relationship Id="rId323" Type="http://schemas.openxmlformats.org/officeDocument/2006/relationships/hyperlink" Target="https://www.yaklass.ru/p/matematika" TargetMode="External"/><Relationship Id="rId344" Type="http://schemas.openxmlformats.org/officeDocument/2006/relationships/hyperlink" Target="https://m.edsoo.ru/c4e0d5cc" TargetMode="External"/><Relationship Id="rId20" Type="http://schemas.openxmlformats.org/officeDocument/2006/relationships/hyperlink" Target="https://resh.edu.ru/subject/12/1/" TargetMode="External"/><Relationship Id="rId41" Type="http://schemas.openxmlformats.org/officeDocument/2006/relationships/hyperlink" Target="https://m.edsoo.ru/7f4110fe" TargetMode="External"/><Relationship Id="rId62" Type="http://schemas.openxmlformats.org/officeDocument/2006/relationships/hyperlink" Target="https://resh.edu.ru/subject/12/1/" TargetMode="External"/><Relationship Id="rId83" Type="http://schemas.openxmlformats.org/officeDocument/2006/relationships/hyperlink" Target="https://resh.edu.ru/subject/12/1/" TargetMode="External"/><Relationship Id="rId179" Type="http://schemas.openxmlformats.org/officeDocument/2006/relationships/hyperlink" Target="https://resh.edu.ru/subject/12/1/" TargetMode="External"/><Relationship Id="rId365" Type="http://schemas.openxmlformats.org/officeDocument/2006/relationships/hyperlink" Target="https://m.edsoo.ru/c4e173e2" TargetMode="External"/><Relationship Id="rId386" Type="http://schemas.openxmlformats.org/officeDocument/2006/relationships/hyperlink" Target="https://m.edsoo.ru/c4e0ebc0" TargetMode="External"/><Relationship Id="rId190" Type="http://schemas.openxmlformats.org/officeDocument/2006/relationships/hyperlink" Target="https://resh.edu.ru/subject/lesson/6205/train/210497/" TargetMode="External"/><Relationship Id="rId204" Type="http://schemas.openxmlformats.org/officeDocument/2006/relationships/hyperlink" Target="https://www.youtube.com/watch?v=b3EJhIAJ1Uc" TargetMode="External"/><Relationship Id="rId225" Type="http://schemas.openxmlformats.org/officeDocument/2006/relationships/hyperlink" Target="https://resh.edu.ru/subject/lesson/6208/start/210675/" TargetMode="External"/><Relationship Id="rId246" Type="http://schemas.openxmlformats.org/officeDocument/2006/relationships/hyperlink" Target="https://infourok.ru/tema-uroka-ustnie-priyomi-slozheniya-i-vichitaniya-v-predelah-klass-3396187.html?ysclid=llsf7azgj7283120840" TargetMode="External"/><Relationship Id="rId267" Type="http://schemas.openxmlformats.org/officeDocument/2006/relationships/hyperlink" Target="https://www.youtube.com/watch?v=MeNtwsCI5MQ" TargetMode="External"/><Relationship Id="rId288" Type="http://schemas.openxmlformats.org/officeDocument/2006/relationships/hyperlink" Target="https://resh.edu.ru/subject/lesson/4299/start/212314/" TargetMode="External"/><Relationship Id="rId411" Type="http://schemas.openxmlformats.org/officeDocument/2006/relationships/hyperlink" Target="https://m.edsoo.ru/c4e0c3f2" TargetMode="External"/><Relationship Id="rId432" Type="http://schemas.openxmlformats.org/officeDocument/2006/relationships/hyperlink" Target="https://m.edsoo.ru/c4e102b8" TargetMode="External"/><Relationship Id="rId106" Type="http://schemas.openxmlformats.org/officeDocument/2006/relationships/hyperlink" Target="https://resh.edu.ru/subject/12/1/" TargetMode="External"/><Relationship Id="rId127" Type="http://schemas.openxmlformats.org/officeDocument/2006/relationships/hyperlink" Target="https://resh.edu.ru/subject/12/1/" TargetMode="External"/><Relationship Id="rId313" Type="http://schemas.openxmlformats.org/officeDocument/2006/relationships/hyperlink" Target="https://resh.edu.ru/subject/lesson/3981/start/214489/" TargetMode="External"/><Relationship Id="rId10" Type="http://schemas.openxmlformats.org/officeDocument/2006/relationships/hyperlink" Target="https://resh.edu.ru/subject/12/1/" TargetMode="External"/><Relationship Id="rId31" Type="http://schemas.openxmlformats.org/officeDocument/2006/relationships/hyperlink" Target="https://urok.1sept.ru/articles/525948?ysclid=lltpz5lwbr293198363" TargetMode="External"/><Relationship Id="rId52" Type="http://schemas.openxmlformats.org/officeDocument/2006/relationships/hyperlink" Target="https://m.edsoo.ru/7f411f36" TargetMode="External"/><Relationship Id="rId73" Type="http://schemas.openxmlformats.org/officeDocument/2006/relationships/hyperlink" Target="https://resh.edu.ru/subject/12/1/" TargetMode="External"/><Relationship Id="rId94" Type="http://schemas.openxmlformats.org/officeDocument/2006/relationships/hyperlink" Target="https://resh.edu.ru/subject/12/1/" TargetMode="External"/><Relationship Id="rId148" Type="http://schemas.openxmlformats.org/officeDocument/2006/relationships/hyperlink" Target="https://resh.edu.ru/subject/12/1/" TargetMode="External"/><Relationship Id="rId169" Type="http://schemas.openxmlformats.org/officeDocument/2006/relationships/hyperlink" Target="https://resh.edu.ru/subject/12/1/" TargetMode="External"/><Relationship Id="rId334" Type="http://schemas.openxmlformats.org/officeDocument/2006/relationships/hyperlink" Target="https://www.yaklass.ru/p/matematika" TargetMode="External"/><Relationship Id="rId355" Type="http://schemas.openxmlformats.org/officeDocument/2006/relationships/hyperlink" Target="https://m.edsoo.ru/c4e08eb4" TargetMode="External"/><Relationship Id="rId376" Type="http://schemas.openxmlformats.org/officeDocument/2006/relationships/hyperlink" Target="https://m.edsoo.ru/c4e13f6c" TargetMode="External"/><Relationship Id="rId397" Type="http://schemas.openxmlformats.org/officeDocument/2006/relationships/hyperlink" Target="https://m.edsoo.ru/c4e0a1f6" TargetMode="External"/><Relationship Id="rId4" Type="http://schemas.openxmlformats.org/officeDocument/2006/relationships/settings" Target="settings.xml"/><Relationship Id="rId180" Type="http://schemas.openxmlformats.org/officeDocument/2006/relationships/hyperlink" Target="https://resh.edu.ru/subject/12/1/" TargetMode="External"/><Relationship Id="rId215" Type="http://schemas.openxmlformats.org/officeDocument/2006/relationships/hyperlink" Target="https://resh.edu.ru/subject/lesson/6210/start/162494/" TargetMode="External"/><Relationship Id="rId236" Type="http://schemas.openxmlformats.org/officeDocument/2006/relationships/hyperlink" Target="https://resh.edu.ru/subject/lesson/3577/start/272980/" TargetMode="External"/><Relationship Id="rId257" Type="http://schemas.openxmlformats.org/officeDocument/2006/relationships/hyperlink" Target="https://resh.edu.ru/subject/lesson/3640/train/211028/" TargetMode="External"/><Relationship Id="rId278" Type="http://schemas.openxmlformats.org/officeDocument/2006/relationships/hyperlink" Target="https://www.yaklass.ru/p/matematika" TargetMode="External"/><Relationship Id="rId401" Type="http://schemas.openxmlformats.org/officeDocument/2006/relationships/hyperlink" Target="https://m.edsoo.ru/c4e0a020" TargetMode="External"/><Relationship Id="rId422" Type="http://schemas.openxmlformats.org/officeDocument/2006/relationships/hyperlink" Target="https://m.edsoo.ru/c4e09116" TargetMode="External"/><Relationship Id="rId303" Type="http://schemas.openxmlformats.org/officeDocument/2006/relationships/hyperlink" Target="https://resh.edu.ru/subject/lesson/3706/start/213398/" TargetMode="External"/><Relationship Id="rId42" Type="http://schemas.openxmlformats.org/officeDocument/2006/relationships/hyperlink" Target="https://m.edsoo.ru/7f4110fe" TargetMode="External"/><Relationship Id="rId84" Type="http://schemas.openxmlformats.org/officeDocument/2006/relationships/hyperlink" Target="https://resh.edu.ru/subject/12/1/" TargetMode="External"/><Relationship Id="rId138" Type="http://schemas.openxmlformats.org/officeDocument/2006/relationships/hyperlink" Target="https://resh.edu.ru/subject/12/1/" TargetMode="External"/><Relationship Id="rId345" Type="http://schemas.openxmlformats.org/officeDocument/2006/relationships/hyperlink" Target="https://m.edsoo.ru/c4e0896e" TargetMode="External"/><Relationship Id="rId387" Type="http://schemas.openxmlformats.org/officeDocument/2006/relationships/hyperlink" Target="https://m.edsoo.ru/c4e18d3c" TargetMode="External"/><Relationship Id="rId191" Type="http://schemas.openxmlformats.org/officeDocument/2006/relationships/hyperlink" Target="https://www.yaklass.ru/p/matematika" TargetMode="External"/><Relationship Id="rId205" Type="http://schemas.openxmlformats.org/officeDocument/2006/relationships/hyperlink" Target="https://resh.edu.ru/subject/lesson/3567/start/162401/" TargetMode="External"/><Relationship Id="rId247" Type="http://schemas.openxmlformats.org/officeDocument/2006/relationships/hyperlink" Target="https://resh.edu.ru/subject/lesson/5671/start/270318/" TargetMode="External"/><Relationship Id="rId412" Type="http://schemas.openxmlformats.org/officeDocument/2006/relationships/hyperlink" Target="https://m.edsoo.ru/c4e13666" TargetMode="External"/><Relationship Id="rId107" Type="http://schemas.openxmlformats.org/officeDocument/2006/relationships/hyperlink" Target="https://resh.edu.ru/subject/12/1/" TargetMode="External"/><Relationship Id="rId289" Type="http://schemas.openxmlformats.org/officeDocument/2006/relationships/hyperlink" Target="https://urok.1sept.ru/articles/623249?ysclid=lltqaemzpk159835021" TargetMode="External"/><Relationship Id="rId11" Type="http://schemas.openxmlformats.org/officeDocument/2006/relationships/hyperlink" Target="https://resh.edu.ru/subject/12/1/" TargetMode="External"/><Relationship Id="rId53" Type="http://schemas.openxmlformats.org/officeDocument/2006/relationships/hyperlink" Target="https://m.edsoo.ru/7f411f36" TargetMode="External"/><Relationship Id="rId149" Type="http://schemas.openxmlformats.org/officeDocument/2006/relationships/hyperlink" Target="https://resh.edu.ru/subject/12/1/" TargetMode="External"/><Relationship Id="rId314" Type="http://schemas.openxmlformats.org/officeDocument/2006/relationships/hyperlink" Target="https://resh.edu.ru/subject/lesson/4305/start/279765/" TargetMode="External"/><Relationship Id="rId356" Type="http://schemas.openxmlformats.org/officeDocument/2006/relationships/hyperlink" Target="https://m.edsoo.ru/c4e1338c" TargetMode="External"/><Relationship Id="rId398" Type="http://schemas.openxmlformats.org/officeDocument/2006/relationships/hyperlink" Target="https://m.edsoo.ru/c4e095bc" TargetMode="External"/><Relationship Id="rId95" Type="http://schemas.openxmlformats.org/officeDocument/2006/relationships/hyperlink" Target="https://resh.edu.ru/subject/12/1/" TargetMode="External"/><Relationship Id="rId160" Type="http://schemas.openxmlformats.org/officeDocument/2006/relationships/hyperlink" Target="https://resh.edu.ru/subject/12/1/" TargetMode="External"/><Relationship Id="rId216" Type="http://schemas.openxmlformats.org/officeDocument/2006/relationships/hyperlink" Target="https://www.yaklass.ru/p/matematika" TargetMode="External"/><Relationship Id="rId423" Type="http://schemas.openxmlformats.org/officeDocument/2006/relationships/hyperlink" Target="https://m.edsoo.ru/c4e09bde" TargetMode="External"/><Relationship Id="rId258" Type="http://schemas.openxmlformats.org/officeDocument/2006/relationships/hyperlink" Target="https://resh.edu.ru/subject/lesson/5367/conspect/220135/" TargetMode="External"/><Relationship Id="rId22" Type="http://schemas.openxmlformats.org/officeDocument/2006/relationships/hyperlink" Target="https://resh.edu.ru/subject/lesson/3673/start/212532/" TargetMode="External"/><Relationship Id="rId64" Type="http://schemas.openxmlformats.org/officeDocument/2006/relationships/hyperlink" Target="https://resh.edu.ru/subject/12/1/" TargetMode="External"/><Relationship Id="rId118" Type="http://schemas.openxmlformats.org/officeDocument/2006/relationships/hyperlink" Target="https://resh.edu.ru/subject/12/1/" TargetMode="External"/><Relationship Id="rId325" Type="http://schemas.openxmlformats.org/officeDocument/2006/relationships/hyperlink" Target="https://resh.edu.ru/subject/lesson/4437/start/215698/" TargetMode="External"/><Relationship Id="rId367" Type="http://schemas.openxmlformats.org/officeDocument/2006/relationships/hyperlink" Target="https://m.edsoo.ru/c4e0afb6" TargetMode="External"/><Relationship Id="rId171" Type="http://schemas.openxmlformats.org/officeDocument/2006/relationships/hyperlink" Target="https://resh.edu.ru/subject/12/1/" TargetMode="External"/><Relationship Id="rId227" Type="http://schemas.openxmlformats.org/officeDocument/2006/relationships/hyperlink" Target="https://izamorfix.ru/matematika/arifmetika/gruppirovka_slagaemyh.html" TargetMode="External"/><Relationship Id="rId269" Type="http://schemas.openxmlformats.org/officeDocument/2006/relationships/hyperlink" Target="https://resh.edu.ru/subject/lesson/3630/start/211797/" TargetMode="External"/><Relationship Id="rId434" Type="http://schemas.openxmlformats.org/officeDocument/2006/relationships/hyperlink" Target="https://m.edsoo.ru/c4e17c7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3997F7-D6D1-4000-BEA8-B42484DAB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Pages>
  <Words>23637</Words>
  <Characters>134733</Characters>
  <Application>Microsoft Office Word</Application>
  <DocSecurity>0</DocSecurity>
  <Lines>1122</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Администратор</cp:lastModifiedBy>
  <cp:revision>16</cp:revision>
  <cp:lastPrinted>2023-10-30T05:39:00Z</cp:lastPrinted>
  <dcterms:created xsi:type="dcterms:W3CDTF">2023-10-17T16:22:00Z</dcterms:created>
  <dcterms:modified xsi:type="dcterms:W3CDTF">2023-11-08T17:35:00Z</dcterms:modified>
</cp:coreProperties>
</file>